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14FB3C" w14:textId="3C0C0CA6" w:rsidR="00031126" w:rsidRPr="00033616" w:rsidRDefault="008237C9" w:rsidP="00D31BA9">
      <w:pPr>
        <w:pStyle w:val="Titel"/>
        <w:rPr>
          <w:rFonts w:cs="Calibri"/>
        </w:rPr>
      </w:pPr>
      <w:r w:rsidRPr="00033616">
        <w:rPr>
          <w:rFonts w:cs="Calibri"/>
        </w:rPr>
        <w:t>Persmededeling</w:t>
      </w:r>
      <w:bookmarkStart w:id="0" w:name="_GoBack"/>
      <w:bookmarkEnd w:id="0"/>
    </w:p>
    <w:p w14:paraId="32650686" w14:textId="6327DA80" w:rsidR="00B534BE" w:rsidRPr="00033616" w:rsidRDefault="00C83806" w:rsidP="00D31BA9">
      <w:pPr>
        <w:pStyle w:val="Departement"/>
        <w:rPr>
          <w:rFonts w:cs="Calibri"/>
          <w:color w:val="FF0000"/>
        </w:rPr>
      </w:pPr>
      <w:r w:rsidRPr="00033616">
        <w:rPr>
          <w:rFonts w:cs="Calibri"/>
        </w:rPr>
        <w:fldChar w:fldCharType="begin"/>
      </w:r>
      <w:r w:rsidRPr="00033616">
        <w:rPr>
          <w:rFonts w:cs="Calibri"/>
        </w:rPr>
        <w:instrText xml:space="preserve"> TIME \@ "d MMMM yyyy" </w:instrText>
      </w:r>
      <w:r w:rsidRPr="00033616">
        <w:rPr>
          <w:rFonts w:cs="Calibri"/>
        </w:rPr>
        <w:fldChar w:fldCharType="separate"/>
      </w:r>
      <w:r w:rsidR="00033616" w:rsidRPr="00033616">
        <w:rPr>
          <w:rFonts w:cs="Calibri"/>
          <w:noProof/>
        </w:rPr>
        <w:t>14 januari 2022</w:t>
      </w:r>
      <w:r w:rsidRPr="00033616">
        <w:rPr>
          <w:rFonts w:cs="Calibri"/>
        </w:rPr>
        <w:fldChar w:fldCharType="end"/>
      </w:r>
    </w:p>
    <w:p w14:paraId="0014FB3E" w14:textId="17E1AF8D" w:rsidR="008237C9" w:rsidRPr="00033616" w:rsidRDefault="00B82E2A" w:rsidP="00D31BA9">
      <w:pPr>
        <w:pStyle w:val="Departement"/>
        <w:rPr>
          <w:rFonts w:cs="Calibri"/>
        </w:rPr>
      </w:pPr>
      <w:r w:rsidRPr="00033616">
        <w:rPr>
          <w:rFonts w:cs="Calibri"/>
        </w:rPr>
        <w:t>DEPARTEMENT LANDBOUW EN VISSERIJ</w:t>
      </w:r>
    </w:p>
    <w:p w14:paraId="0014FB3F" w14:textId="3A536B08" w:rsidR="00817CDB" w:rsidRPr="00033616" w:rsidRDefault="0088695E" w:rsidP="00CF076F">
      <w:pPr>
        <w:pStyle w:val="TitelInleiding"/>
        <w:tabs>
          <w:tab w:val="left" w:pos="5919"/>
        </w:tabs>
        <w:rPr>
          <w:rFonts w:cs="Calibri"/>
          <w:sz w:val="32"/>
          <w:szCs w:val="32"/>
        </w:rPr>
      </w:pPr>
      <w:r w:rsidRPr="00033616">
        <w:rPr>
          <w:rFonts w:cs="Calibri"/>
          <w:sz w:val="32"/>
          <w:szCs w:val="32"/>
        </w:rPr>
        <w:t>Vier n</w:t>
      </w:r>
      <w:r w:rsidR="00B25D94" w:rsidRPr="00033616">
        <w:rPr>
          <w:rFonts w:cs="Calibri"/>
          <w:sz w:val="32"/>
          <w:szCs w:val="32"/>
        </w:rPr>
        <w:t>ieuwe rassen korrelmaïs op de Belgische rassenlijst</w:t>
      </w:r>
      <w:r w:rsidR="00CF076F" w:rsidRPr="00033616">
        <w:rPr>
          <w:rFonts w:cs="Calibri"/>
          <w:sz w:val="32"/>
          <w:szCs w:val="32"/>
        </w:rPr>
        <w:tab/>
      </w:r>
    </w:p>
    <w:p w14:paraId="142786F1" w14:textId="70C11288" w:rsidR="00B25D94" w:rsidRPr="00033616" w:rsidRDefault="00B25D94" w:rsidP="0088695E">
      <w:pPr>
        <w:jc w:val="both"/>
        <w:rPr>
          <w:rFonts w:cs="Calibri"/>
          <w:b/>
        </w:rPr>
      </w:pPr>
      <w:r w:rsidRPr="00033616">
        <w:rPr>
          <w:rFonts w:cs="Calibri"/>
          <w:b/>
        </w:rPr>
        <w:t>Aan de Belgische ra</w:t>
      </w:r>
      <w:r w:rsidR="003F634B" w:rsidRPr="00033616">
        <w:rPr>
          <w:rFonts w:cs="Calibri"/>
          <w:b/>
        </w:rPr>
        <w:t>ssenlijst worden</w:t>
      </w:r>
      <w:r w:rsidR="005D0D1D" w:rsidRPr="00033616">
        <w:rPr>
          <w:rFonts w:cs="Calibri"/>
          <w:b/>
        </w:rPr>
        <w:t xml:space="preserve"> dit jaar 4</w:t>
      </w:r>
      <w:r w:rsidRPr="00033616">
        <w:rPr>
          <w:rFonts w:cs="Calibri"/>
          <w:b/>
        </w:rPr>
        <w:t xml:space="preserve"> nieuw</w:t>
      </w:r>
      <w:r w:rsidR="005D0D1D" w:rsidRPr="00033616">
        <w:rPr>
          <w:rFonts w:cs="Calibri"/>
          <w:b/>
        </w:rPr>
        <w:t>e</w:t>
      </w:r>
      <w:r w:rsidRPr="00033616">
        <w:rPr>
          <w:rFonts w:cs="Calibri"/>
          <w:b/>
        </w:rPr>
        <w:t xml:space="preserve"> korrelmaïsras</w:t>
      </w:r>
      <w:r w:rsidR="005D0D1D" w:rsidRPr="00033616">
        <w:rPr>
          <w:rFonts w:cs="Calibri"/>
          <w:b/>
        </w:rPr>
        <w:t>sen</w:t>
      </w:r>
      <w:r w:rsidRPr="00033616">
        <w:rPr>
          <w:rFonts w:cs="Calibri"/>
          <w:b/>
        </w:rPr>
        <w:t xml:space="preserve"> toegevoegd. </w:t>
      </w:r>
      <w:r w:rsidR="00585B0A" w:rsidRPr="00033616">
        <w:rPr>
          <w:rFonts w:cs="Calibri"/>
          <w:b/>
        </w:rPr>
        <w:t>Dit</w:t>
      </w:r>
      <w:r w:rsidRPr="00033616">
        <w:rPr>
          <w:rFonts w:cs="Calibri"/>
          <w:b/>
        </w:rPr>
        <w:t xml:space="preserve"> persbericht bevat een overzicht van de resultaten van de officiël</w:t>
      </w:r>
      <w:r w:rsidR="005D0D1D" w:rsidRPr="00033616">
        <w:rPr>
          <w:rFonts w:cs="Calibri"/>
          <w:b/>
        </w:rPr>
        <w:t>e proeven van deze</w:t>
      </w:r>
      <w:r w:rsidRPr="00033616">
        <w:rPr>
          <w:rFonts w:cs="Calibri"/>
          <w:b/>
        </w:rPr>
        <w:t xml:space="preserve"> nieuw</w:t>
      </w:r>
      <w:r w:rsidR="005D0D1D" w:rsidRPr="00033616">
        <w:rPr>
          <w:rFonts w:cs="Calibri"/>
          <w:b/>
        </w:rPr>
        <w:t>e</w:t>
      </w:r>
      <w:r w:rsidRPr="00033616">
        <w:rPr>
          <w:rFonts w:cs="Calibri"/>
          <w:b/>
        </w:rPr>
        <w:t xml:space="preserve"> ras</w:t>
      </w:r>
      <w:r w:rsidR="005D0D1D" w:rsidRPr="00033616">
        <w:rPr>
          <w:rFonts w:cs="Calibri"/>
          <w:b/>
        </w:rPr>
        <w:t>sen</w:t>
      </w:r>
      <w:r w:rsidRPr="00033616">
        <w:rPr>
          <w:rFonts w:cs="Calibri"/>
          <w:b/>
        </w:rPr>
        <w:t>. De officiële proeven w</w:t>
      </w:r>
      <w:r w:rsidR="00585B0A" w:rsidRPr="00033616">
        <w:rPr>
          <w:rFonts w:cs="Calibri"/>
          <w:b/>
        </w:rPr>
        <w:t>e</w:t>
      </w:r>
      <w:r w:rsidRPr="00033616">
        <w:rPr>
          <w:rFonts w:cs="Calibri"/>
          <w:b/>
        </w:rPr>
        <w:t xml:space="preserve">rden uitgevoerd door ILVO Plant (Instituut voor Landbouw-, Visserij- en Voedingsonderzoek Merelbeke) en CRA-W (Département </w:t>
      </w:r>
      <w:proofErr w:type="spellStart"/>
      <w:r w:rsidRPr="00033616">
        <w:rPr>
          <w:rFonts w:cs="Calibri"/>
          <w:b/>
        </w:rPr>
        <w:t>Production</w:t>
      </w:r>
      <w:proofErr w:type="spellEnd"/>
      <w:r w:rsidRPr="00033616">
        <w:rPr>
          <w:rFonts w:cs="Calibri"/>
          <w:b/>
        </w:rPr>
        <w:t xml:space="preserve"> </w:t>
      </w:r>
      <w:proofErr w:type="spellStart"/>
      <w:r w:rsidRPr="00033616">
        <w:rPr>
          <w:rFonts w:cs="Calibri"/>
          <w:b/>
        </w:rPr>
        <w:t>végétale</w:t>
      </w:r>
      <w:proofErr w:type="spellEnd"/>
      <w:r w:rsidRPr="00033616">
        <w:rPr>
          <w:rFonts w:cs="Calibri"/>
          <w:b/>
        </w:rPr>
        <w:t xml:space="preserve"> </w:t>
      </w:r>
      <w:proofErr w:type="spellStart"/>
      <w:r w:rsidRPr="00033616">
        <w:rPr>
          <w:rFonts w:cs="Calibri"/>
          <w:b/>
        </w:rPr>
        <w:t>Gembloux</w:t>
      </w:r>
      <w:proofErr w:type="spellEnd"/>
      <w:r w:rsidRPr="00033616">
        <w:rPr>
          <w:rFonts w:cs="Calibri"/>
          <w:b/>
        </w:rPr>
        <w:t xml:space="preserve">) in opdracht van de Technisch Interregionale werkgroep voor de samenstelling van de Nationale </w:t>
      </w:r>
      <w:r w:rsidR="00A2301D" w:rsidRPr="00033616">
        <w:rPr>
          <w:rFonts w:cs="Calibri"/>
          <w:b/>
        </w:rPr>
        <w:t>rassenlijst</w:t>
      </w:r>
      <w:r w:rsidRPr="00033616">
        <w:rPr>
          <w:rFonts w:cs="Calibri"/>
          <w:b/>
        </w:rPr>
        <w:t xml:space="preserve"> voor landbouwgewassen.</w:t>
      </w:r>
    </w:p>
    <w:p w14:paraId="0A5E31E9" w14:textId="2ED982C9" w:rsidR="00B25D94" w:rsidRPr="00033616" w:rsidRDefault="005D0D1D" w:rsidP="00B25D94">
      <w:pPr>
        <w:rPr>
          <w:rFonts w:cs="Calibri"/>
          <w:b/>
          <w:sz w:val="24"/>
          <w:szCs w:val="24"/>
        </w:rPr>
      </w:pPr>
      <w:r w:rsidRPr="00033616">
        <w:rPr>
          <w:rFonts w:cs="Calibri"/>
          <w:b/>
          <w:sz w:val="24"/>
          <w:szCs w:val="24"/>
        </w:rPr>
        <w:t>Ras</w:t>
      </w:r>
      <w:r w:rsidR="00B25D94" w:rsidRPr="00033616">
        <w:rPr>
          <w:rFonts w:cs="Calibri"/>
          <w:b/>
          <w:sz w:val="24"/>
          <w:szCs w:val="24"/>
        </w:rPr>
        <w:t xml:space="preserve"> opgenomen na 3 jaar onderzoek</w:t>
      </w:r>
    </w:p>
    <w:p w14:paraId="5AAD7FA6" w14:textId="774810C1" w:rsidR="00B25D94" w:rsidRPr="00033616" w:rsidRDefault="00B25D94" w:rsidP="00B25D94">
      <w:pPr>
        <w:rPr>
          <w:rFonts w:cs="Calibri"/>
        </w:rPr>
      </w:pPr>
      <w:r w:rsidRPr="00033616">
        <w:rPr>
          <w:rFonts w:cs="Calibri"/>
        </w:rPr>
        <w:t xml:space="preserve">De proeven werden aangelegd in 6 centra: </w:t>
      </w:r>
      <w:r w:rsidR="005D0D1D" w:rsidRPr="00033616">
        <w:rPr>
          <w:rFonts w:cs="Calibri"/>
        </w:rPr>
        <w:t>Faimes</w:t>
      </w:r>
      <w:r w:rsidRPr="00033616">
        <w:rPr>
          <w:rFonts w:cs="Calibri"/>
        </w:rPr>
        <w:t xml:space="preserve"> (Condroz), </w:t>
      </w:r>
      <w:proofErr w:type="spellStart"/>
      <w:r w:rsidRPr="00033616">
        <w:rPr>
          <w:rFonts w:cs="Calibri"/>
        </w:rPr>
        <w:t>Gembloux</w:t>
      </w:r>
      <w:proofErr w:type="spellEnd"/>
      <w:r w:rsidRPr="00033616">
        <w:rPr>
          <w:rFonts w:cs="Calibri"/>
        </w:rPr>
        <w:t xml:space="preserve"> (</w:t>
      </w:r>
      <w:r w:rsidR="00550913" w:rsidRPr="00033616">
        <w:rPr>
          <w:rFonts w:cs="Calibri"/>
        </w:rPr>
        <w:t>L</w:t>
      </w:r>
      <w:r w:rsidRPr="00033616">
        <w:rPr>
          <w:rFonts w:cs="Calibri"/>
        </w:rPr>
        <w:t>eem), Merelbeke (</w:t>
      </w:r>
      <w:r w:rsidR="00550913" w:rsidRPr="00033616">
        <w:rPr>
          <w:rFonts w:cs="Calibri"/>
        </w:rPr>
        <w:t>Z</w:t>
      </w:r>
      <w:r w:rsidRPr="00033616">
        <w:rPr>
          <w:rFonts w:cs="Calibri"/>
        </w:rPr>
        <w:t>andleem), Poperinge (</w:t>
      </w:r>
      <w:r w:rsidR="00550913" w:rsidRPr="00033616">
        <w:rPr>
          <w:rFonts w:cs="Calibri"/>
        </w:rPr>
        <w:t>Z</w:t>
      </w:r>
      <w:r w:rsidRPr="00033616">
        <w:rPr>
          <w:rFonts w:cs="Calibri"/>
        </w:rPr>
        <w:t>andleem), Ravels (</w:t>
      </w:r>
      <w:r w:rsidR="00550913" w:rsidRPr="00033616">
        <w:rPr>
          <w:rFonts w:cs="Calibri"/>
        </w:rPr>
        <w:t>K</w:t>
      </w:r>
      <w:r w:rsidRPr="00033616">
        <w:rPr>
          <w:rFonts w:cs="Calibri"/>
        </w:rPr>
        <w:t>empen) en Watervliet (</w:t>
      </w:r>
      <w:r w:rsidR="00550913" w:rsidRPr="00033616">
        <w:rPr>
          <w:rFonts w:cs="Calibri"/>
        </w:rPr>
        <w:t>P</w:t>
      </w:r>
      <w:r w:rsidRPr="00033616">
        <w:rPr>
          <w:rFonts w:cs="Calibri"/>
        </w:rPr>
        <w:t>older).</w:t>
      </w:r>
    </w:p>
    <w:p w14:paraId="4D06F27F" w14:textId="0D9F8A30" w:rsidR="00B25D94" w:rsidRPr="00033616" w:rsidRDefault="00B25D94" w:rsidP="00B25D94">
      <w:pPr>
        <w:rPr>
          <w:rFonts w:cs="Calibri"/>
        </w:rPr>
      </w:pPr>
      <w:r w:rsidRPr="00033616">
        <w:rPr>
          <w:rFonts w:cs="Calibri"/>
        </w:rPr>
        <w:t xml:space="preserve">Gegevens zoals jeugdgroei, legering en bloei van de kolven worden </w:t>
      </w:r>
      <w:r w:rsidR="00585B0A" w:rsidRPr="00033616">
        <w:rPr>
          <w:rFonts w:cs="Calibri"/>
        </w:rPr>
        <w:t>weer</w:t>
      </w:r>
      <w:r w:rsidRPr="00033616">
        <w:rPr>
          <w:rFonts w:cs="Calibri"/>
        </w:rPr>
        <w:t xml:space="preserve">gegeven in tabel 1. Bij de cijferschaal van (1-9) wijst 9 op </w:t>
      </w:r>
      <w:r w:rsidR="00550913" w:rsidRPr="00033616">
        <w:rPr>
          <w:rFonts w:cs="Calibri"/>
        </w:rPr>
        <w:t>de meest</w:t>
      </w:r>
      <w:r w:rsidRPr="00033616">
        <w:rPr>
          <w:rFonts w:cs="Calibri"/>
        </w:rPr>
        <w:t xml:space="preserve"> gunstige beoordeling.</w:t>
      </w:r>
    </w:p>
    <w:p w14:paraId="1E91E142" w14:textId="77777777" w:rsidR="00B25D94" w:rsidRPr="00033616" w:rsidRDefault="00B25D94" w:rsidP="00B25D94">
      <w:pPr>
        <w:rPr>
          <w:rFonts w:cs="Calibri"/>
        </w:rPr>
      </w:pPr>
      <w:r w:rsidRPr="00033616">
        <w:rPr>
          <w:rFonts w:cs="Calibri"/>
        </w:rPr>
        <w:t>Tabel 2 geeft de resultaten van de opbrengsten en vroegrijpheid weer.</w:t>
      </w:r>
    </w:p>
    <w:p w14:paraId="5D7B62C3" w14:textId="6C9C98F2" w:rsidR="00B25D94" w:rsidRPr="00033616" w:rsidRDefault="00B25D94" w:rsidP="00B25D94">
      <w:pPr>
        <w:rPr>
          <w:rFonts w:cs="Calibri"/>
        </w:rPr>
      </w:pPr>
      <w:r w:rsidRPr="00033616">
        <w:rPr>
          <w:rFonts w:cs="Calibri"/>
        </w:rPr>
        <w:t>Finaal volgt een korte omschrijving van het nieuw toegelaten ras.</w:t>
      </w:r>
    </w:p>
    <w:p w14:paraId="0014FB40" w14:textId="178554B5" w:rsidR="00217288" w:rsidRPr="00033616" w:rsidRDefault="00217288" w:rsidP="00D31BA9">
      <w:pPr>
        <w:rPr>
          <w:rFonts w:cs="Calibri"/>
        </w:rPr>
      </w:pPr>
    </w:p>
    <w:p w14:paraId="3DDF514A" w14:textId="46B05DD9" w:rsidR="009B6855" w:rsidRPr="00033616" w:rsidRDefault="009B6855" w:rsidP="00D31BA9">
      <w:pPr>
        <w:rPr>
          <w:rFonts w:cs="Calibri"/>
        </w:rPr>
      </w:pPr>
    </w:p>
    <w:p w14:paraId="770D354E" w14:textId="302DAC38" w:rsidR="00B25D94" w:rsidRPr="00033616" w:rsidRDefault="00B25D94" w:rsidP="00D31BA9">
      <w:pPr>
        <w:rPr>
          <w:rFonts w:cs="Calibri"/>
        </w:rPr>
      </w:pPr>
    </w:p>
    <w:p w14:paraId="6334B5E9" w14:textId="3E8C4B69" w:rsidR="00B25D94" w:rsidRPr="00033616" w:rsidRDefault="00B25D94" w:rsidP="00D31BA9">
      <w:pPr>
        <w:rPr>
          <w:rFonts w:cs="Calibri"/>
        </w:rPr>
      </w:pPr>
    </w:p>
    <w:p w14:paraId="2735BE5B" w14:textId="32C9EB65" w:rsidR="00B25D94" w:rsidRPr="00033616" w:rsidRDefault="00B25D94" w:rsidP="00D31BA9">
      <w:pPr>
        <w:rPr>
          <w:rFonts w:cs="Calibri"/>
        </w:rPr>
      </w:pPr>
    </w:p>
    <w:p w14:paraId="075859BC" w14:textId="1A405524" w:rsidR="00B25D94" w:rsidRPr="00033616" w:rsidRDefault="00B25D94" w:rsidP="00D31BA9">
      <w:pPr>
        <w:rPr>
          <w:rFonts w:cs="Calibri"/>
        </w:rPr>
      </w:pPr>
    </w:p>
    <w:p w14:paraId="26BBAFF2" w14:textId="77777777" w:rsidR="00B25D94" w:rsidRPr="00033616" w:rsidRDefault="00B25D94" w:rsidP="00D31BA9">
      <w:pPr>
        <w:rPr>
          <w:rFonts w:cs="Calibri"/>
        </w:rPr>
        <w:sectPr w:rsidR="00B25D94" w:rsidRPr="00033616" w:rsidSect="006F508E">
          <w:headerReference w:type="default" r:id="rId12"/>
          <w:footerReference w:type="default" r:id="rId13"/>
          <w:type w:val="continuous"/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</w:p>
    <w:tbl>
      <w:tblPr>
        <w:tblW w:w="1204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4"/>
        <w:gridCol w:w="1144"/>
        <w:gridCol w:w="268"/>
        <w:gridCol w:w="694"/>
        <w:gridCol w:w="718"/>
        <w:gridCol w:w="201"/>
        <w:gridCol w:w="1211"/>
        <w:gridCol w:w="260"/>
        <w:gridCol w:w="940"/>
        <w:gridCol w:w="212"/>
        <w:gridCol w:w="865"/>
        <w:gridCol w:w="547"/>
        <w:gridCol w:w="1412"/>
        <w:gridCol w:w="1413"/>
      </w:tblGrid>
      <w:tr w:rsidR="00A933B3" w:rsidRPr="00033616" w14:paraId="545F3632" w14:textId="77777777" w:rsidTr="00A933B3">
        <w:trPr>
          <w:trHeight w:val="600"/>
        </w:trPr>
        <w:tc>
          <w:tcPr>
            <w:tcW w:w="12049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46CFE29" w14:textId="6135F083" w:rsidR="00A933B3" w:rsidRPr="00033616" w:rsidRDefault="00A933B3" w:rsidP="00643912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 xml:space="preserve">Tabel 1: Algemene kenmerken van het </w:t>
            </w:r>
            <w:proofErr w:type="spellStart"/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korrelmaïsras</w:t>
            </w:r>
            <w:proofErr w:type="spellEnd"/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, nieuw toegelaten tot de </w:t>
            </w:r>
            <w:r w:rsidR="00550913"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rassenlijst </w:t>
            </w: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in vergelijking met de beste 4 standaardrassen, op basis van de proeven in 2019, 2020 en 2021.</w:t>
            </w:r>
          </w:p>
        </w:tc>
      </w:tr>
      <w:tr w:rsidR="00A933B3" w:rsidRPr="00033616" w14:paraId="21F5903F" w14:textId="77777777" w:rsidTr="00A933B3">
        <w:trPr>
          <w:trHeight w:val="1440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63AF0B0E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Kenmerken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4D4811B2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Jeugdgroei (1-9)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60DBABEF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Bloei van de kolven (# dagen) (2)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665FDA98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Lengte van de planten (cm)</w:t>
            </w:r>
          </w:p>
        </w:tc>
        <w:tc>
          <w:tcPr>
            <w:tcW w:w="14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0651F335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Gemiddelde hoogte van de kolfaanzetting (cm)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06086585" w14:textId="77777777" w:rsidR="0036777C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Legering</w:t>
            </w:r>
            <w:r w:rsidR="0036777C" w:rsidRPr="00033616">
              <w:rPr>
                <w:rFonts w:eastAsia="Times New Roman" w:cs="Calibri"/>
                <w:color w:val="FFFFFF"/>
                <w:szCs w:val="22"/>
              </w:rPr>
              <w:t xml:space="preserve"> </w:t>
            </w:r>
          </w:p>
          <w:p w14:paraId="10EBE0A5" w14:textId="6E4FCA14" w:rsidR="00A933B3" w:rsidRPr="00033616" w:rsidRDefault="0036777C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(% gelegerde planten)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16F5F0C8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stengelrot tijdstip 1</w:t>
            </w:r>
          </w:p>
          <w:p w14:paraId="4415C9BF" w14:textId="080CBBBF" w:rsidR="0036777C" w:rsidRPr="00033616" w:rsidRDefault="0036777C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(%)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794E41EF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stengelrot tijdstip 2</w:t>
            </w:r>
          </w:p>
          <w:p w14:paraId="12E979E2" w14:textId="272B76AD" w:rsidR="0036777C" w:rsidRPr="00033616" w:rsidRDefault="0036777C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(%)</w:t>
            </w:r>
          </w:p>
        </w:tc>
      </w:tr>
      <w:tr w:rsidR="00A933B3" w:rsidRPr="00033616" w14:paraId="4B534479" w14:textId="77777777" w:rsidTr="00A933B3">
        <w:trPr>
          <w:trHeight w:val="288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64AB7CC1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Rassen (1)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1DDD6FA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568CE6A6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76794020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4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49DF2F4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5A7E40B3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3884E680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5D8B7D50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</w:tr>
      <w:tr w:rsidR="00A933B3" w:rsidRPr="00033616" w14:paraId="0A426979" w14:textId="77777777" w:rsidTr="00A933B3">
        <w:trPr>
          <w:trHeight w:val="288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5476AAB3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677F7F93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13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14E0F7C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11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4AB4BCCC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14</w:t>
            </w:r>
          </w:p>
        </w:tc>
        <w:tc>
          <w:tcPr>
            <w:tcW w:w="14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12BBB328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14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45D4BF3A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0DB8E8AB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09C29E5F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4</w:t>
            </w:r>
          </w:p>
        </w:tc>
      </w:tr>
      <w:tr w:rsidR="00A933B3" w:rsidRPr="00033616" w14:paraId="0A0C0C31" w14:textId="77777777" w:rsidTr="00A933B3">
        <w:trPr>
          <w:trHeight w:val="288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4FAF5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KWS MEMENTO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C6516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7,1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0642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4,7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00930" w14:textId="6D58B551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27</w:t>
            </w:r>
            <w:r w:rsidR="0036777C"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7</w:t>
            </w:r>
          </w:p>
        </w:tc>
        <w:tc>
          <w:tcPr>
            <w:tcW w:w="14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D4FFA" w14:textId="7F30DB8F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11</w:t>
            </w:r>
            <w:r w:rsidR="0036777C"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9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205FB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9,9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579C580E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0,0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B042E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3,0</w:t>
            </w:r>
          </w:p>
        </w:tc>
      </w:tr>
      <w:tr w:rsidR="00A933B3" w:rsidRPr="00033616" w14:paraId="05933202" w14:textId="77777777" w:rsidTr="00A933B3">
        <w:trPr>
          <w:trHeight w:val="288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0B3C5F1D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6198E90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7,6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D7EF88A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0,8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4B1191E3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270</w:t>
            </w:r>
          </w:p>
        </w:tc>
        <w:tc>
          <w:tcPr>
            <w:tcW w:w="14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C167D70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05D738F0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3,8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CAFFD6B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699CE7B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2,4</w:t>
            </w:r>
          </w:p>
        </w:tc>
      </w:tr>
      <w:tr w:rsidR="00A933B3" w:rsidRPr="00033616" w14:paraId="4517DDD2" w14:textId="77777777" w:rsidTr="00A933B3">
        <w:trPr>
          <w:trHeight w:val="288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22ACC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KWS VITELLIO (S)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0DD87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7,5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F62FB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3,9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4EFFB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275</w:t>
            </w:r>
          </w:p>
        </w:tc>
        <w:tc>
          <w:tcPr>
            <w:tcW w:w="14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73DE2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116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33ADEECE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8,3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32AF174C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0,0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D9CE0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3,4</w:t>
            </w:r>
          </w:p>
        </w:tc>
      </w:tr>
      <w:tr w:rsidR="00A933B3" w:rsidRPr="00033616" w14:paraId="1865DDC3" w14:textId="77777777" w:rsidTr="00A933B3">
        <w:trPr>
          <w:trHeight w:val="288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58DB8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MILLESIM (S)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AA0D0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7,3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824A7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0,3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F362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273</w:t>
            </w:r>
          </w:p>
        </w:tc>
        <w:tc>
          <w:tcPr>
            <w:tcW w:w="14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FD2D7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0C684C96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4,1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184EDF1A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0,0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19C4C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0,7</w:t>
            </w:r>
          </w:p>
        </w:tc>
      </w:tr>
      <w:tr w:rsidR="00A933B3" w:rsidRPr="00033616" w14:paraId="79BDFFA9" w14:textId="77777777" w:rsidTr="00A933B3">
        <w:trPr>
          <w:trHeight w:val="288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46A0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RODRIGUEZ KWS (S)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73838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7,7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4C337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-1,7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1ED06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250</w:t>
            </w:r>
          </w:p>
        </w:tc>
        <w:tc>
          <w:tcPr>
            <w:tcW w:w="14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EC311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92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78E2C61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0,0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70D6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1,0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007A954B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12,6</w:t>
            </w:r>
          </w:p>
        </w:tc>
      </w:tr>
      <w:tr w:rsidR="00A933B3" w:rsidRPr="00033616" w14:paraId="6D2A80CF" w14:textId="77777777" w:rsidTr="00A933B3">
        <w:trPr>
          <w:trHeight w:val="288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5F70D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SUCCESSOR KWS (S)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36818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7,8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D274D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0,8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92DB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281</w:t>
            </w:r>
          </w:p>
        </w:tc>
        <w:tc>
          <w:tcPr>
            <w:tcW w:w="14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CC41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4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43BF9448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2,7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27A8709E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0,0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51B71" w14:textId="77777777" w:rsidR="00A933B3" w:rsidRPr="00033616" w:rsidRDefault="00A933B3" w:rsidP="00A933B3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3,0</w:t>
            </w:r>
          </w:p>
        </w:tc>
      </w:tr>
      <w:tr w:rsidR="00A933B3" w:rsidRPr="00033616" w14:paraId="6D934D6D" w14:textId="77777777" w:rsidTr="00A933B3">
        <w:trPr>
          <w:trHeight w:val="288"/>
        </w:trPr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C7F56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033616">
              <w:rPr>
                <w:rFonts w:eastAsia="Times New Roman" w:cs="Calibri"/>
                <w:color w:val="000000"/>
                <w:sz w:val="18"/>
                <w:szCs w:val="18"/>
              </w:rPr>
              <w:t xml:space="preserve"> (1) S = </w:t>
            </w:r>
            <w:proofErr w:type="spellStart"/>
            <w:r w:rsidRPr="00033616">
              <w:rPr>
                <w:rFonts w:eastAsia="Times New Roman" w:cs="Calibri"/>
                <w:color w:val="000000"/>
                <w:sz w:val="18"/>
                <w:szCs w:val="18"/>
              </w:rPr>
              <w:t>Standaardras</w:t>
            </w:r>
            <w:proofErr w:type="spellEnd"/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DBCB8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9458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0C1F9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E244E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39CAE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789C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33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B166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A933B3" w:rsidRPr="00033616" w14:paraId="0F06F0C1" w14:textId="77777777" w:rsidTr="00A933B3">
        <w:trPr>
          <w:trHeight w:val="288"/>
        </w:trPr>
        <w:tc>
          <w:tcPr>
            <w:tcW w:w="3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E315A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033616">
              <w:rPr>
                <w:rFonts w:eastAsia="Times New Roman" w:cs="Calibri"/>
                <w:color w:val="000000"/>
                <w:sz w:val="18"/>
                <w:szCs w:val="18"/>
              </w:rPr>
              <w:t xml:space="preserve"> (2) dagen later </w:t>
            </w:r>
            <w:proofErr w:type="spellStart"/>
            <w:r w:rsidRPr="00033616">
              <w:rPr>
                <w:rFonts w:eastAsia="Times New Roman" w:cs="Calibri"/>
                <w:color w:val="000000"/>
                <w:sz w:val="18"/>
                <w:szCs w:val="18"/>
              </w:rPr>
              <w:t>tov</w:t>
            </w:r>
            <w:proofErr w:type="spellEnd"/>
            <w:r w:rsidRPr="00033616">
              <w:rPr>
                <w:rFonts w:eastAsia="Times New Roman" w:cs="Calibri"/>
                <w:color w:val="000000"/>
                <w:sz w:val="18"/>
                <w:szCs w:val="18"/>
              </w:rPr>
              <w:t xml:space="preserve"> KALIENTES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83320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DF58B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1A1B3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51F74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46D4C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33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1D361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A933B3" w:rsidRPr="00033616" w14:paraId="24C06B89" w14:textId="77777777" w:rsidTr="00A933B3">
        <w:trPr>
          <w:trHeight w:val="288"/>
        </w:trPr>
        <w:tc>
          <w:tcPr>
            <w:tcW w:w="120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EDEA7" w14:textId="77777777" w:rsidR="00A933B3" w:rsidRPr="00033616" w:rsidRDefault="00A933B3" w:rsidP="00A933B3">
            <w:pPr>
              <w:spacing w:after="0"/>
              <w:rPr>
                <w:rFonts w:eastAsia="Times New Roman" w:cs="Calibri"/>
                <w:sz w:val="18"/>
                <w:szCs w:val="18"/>
              </w:rPr>
            </w:pPr>
            <w:r w:rsidRPr="00033616">
              <w:rPr>
                <w:rFonts w:eastAsia="Times New Roman" w:cs="Calibri"/>
                <w:sz w:val="18"/>
                <w:szCs w:val="18"/>
              </w:rPr>
              <w:t xml:space="preserve"> (3) STANDAARD= gemiddelde van de standaardrassen KWS VITELLIO, MILLESIM, RODRIGUEZ KWS EN SUCCESSOR KWS</w:t>
            </w:r>
          </w:p>
        </w:tc>
      </w:tr>
    </w:tbl>
    <w:p w14:paraId="102B05BB" w14:textId="68F0D3EC" w:rsidR="00A933B3" w:rsidRPr="00033616" w:rsidRDefault="00A933B3" w:rsidP="00F62C93">
      <w:pPr>
        <w:rPr>
          <w:rFonts w:cs="Calibri"/>
          <w:b/>
        </w:rPr>
      </w:pPr>
    </w:p>
    <w:p w14:paraId="79FEEB75" w14:textId="3A907548" w:rsidR="0038389D" w:rsidRPr="00033616" w:rsidRDefault="0038389D" w:rsidP="00F62C93">
      <w:pPr>
        <w:rPr>
          <w:rFonts w:cs="Calibri"/>
          <w:b/>
        </w:rPr>
      </w:pPr>
    </w:p>
    <w:p w14:paraId="52F0236C" w14:textId="3666BF2D" w:rsidR="0038389D" w:rsidRPr="00033616" w:rsidRDefault="0038389D" w:rsidP="00F62C93">
      <w:pPr>
        <w:rPr>
          <w:rFonts w:cs="Calibri"/>
          <w:b/>
        </w:rPr>
      </w:pPr>
    </w:p>
    <w:p w14:paraId="1EC0F498" w14:textId="10644F3E" w:rsidR="0038389D" w:rsidRPr="00033616" w:rsidRDefault="0038389D" w:rsidP="00F62C93">
      <w:pPr>
        <w:rPr>
          <w:rFonts w:cs="Calibri"/>
          <w:b/>
        </w:rPr>
      </w:pPr>
    </w:p>
    <w:tbl>
      <w:tblPr>
        <w:tblW w:w="1204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5"/>
        <w:gridCol w:w="1050"/>
        <w:gridCol w:w="1051"/>
        <w:gridCol w:w="1050"/>
        <w:gridCol w:w="1051"/>
        <w:gridCol w:w="1063"/>
        <w:gridCol w:w="1063"/>
        <w:gridCol w:w="1063"/>
        <w:gridCol w:w="1063"/>
      </w:tblGrid>
      <w:tr w:rsidR="0038389D" w:rsidRPr="00033616" w14:paraId="7A5E27FC" w14:textId="77777777" w:rsidTr="0038389D">
        <w:trPr>
          <w:trHeight w:val="612"/>
        </w:trPr>
        <w:tc>
          <w:tcPr>
            <w:tcW w:w="120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578A37" w14:textId="4EF045DD" w:rsidR="0038389D" w:rsidRPr="00033616" w:rsidRDefault="0038389D" w:rsidP="0038389D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 xml:space="preserve">Tabel 2: Opbrengstresultaten en vroegrijpheid van het </w:t>
            </w:r>
            <w:proofErr w:type="spellStart"/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korrelmaïsras</w:t>
            </w:r>
            <w:proofErr w:type="spellEnd"/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, nieuw toegelaten tot de </w:t>
            </w:r>
            <w:r w:rsidR="00643912"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rassenlijst</w:t>
            </w: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 in vergelijking met de beste 4 standaardrassen, op basis van de proeven in 2019, 2020 en 2021.</w:t>
            </w:r>
          </w:p>
        </w:tc>
      </w:tr>
      <w:tr w:rsidR="0038389D" w:rsidRPr="00033616" w14:paraId="1A3CC753" w14:textId="77777777" w:rsidTr="0038389D">
        <w:trPr>
          <w:trHeight w:val="624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0930DDBE" w14:textId="77777777" w:rsidR="0038389D" w:rsidRPr="00033616" w:rsidRDefault="0038389D" w:rsidP="0038389D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42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404040" w:fill="404040"/>
            <w:vAlign w:val="bottom"/>
            <w:hideMark/>
          </w:tcPr>
          <w:p w14:paraId="32B78AC8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Korrelopbrengst (15% vocht) in % t.o.v. het gemiddelde van de standaardrassen = 100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404040" w:fill="404040"/>
            <w:vAlign w:val="center"/>
            <w:hideMark/>
          </w:tcPr>
          <w:p w14:paraId="4653DC71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Vroegrijpheid (% vocht van de korrels)</w:t>
            </w:r>
          </w:p>
        </w:tc>
      </w:tr>
      <w:tr w:rsidR="0038389D" w:rsidRPr="00033616" w14:paraId="2A8243A5" w14:textId="77777777" w:rsidTr="0038389D">
        <w:trPr>
          <w:trHeight w:val="288"/>
        </w:trPr>
        <w:tc>
          <w:tcPr>
            <w:tcW w:w="3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28B780B0" w14:textId="77777777" w:rsidR="0038389D" w:rsidRPr="00033616" w:rsidRDefault="0038389D" w:rsidP="0038389D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22D0A8FF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2019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39EFF5EF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2020</w:t>
            </w:r>
          </w:p>
        </w:tc>
        <w:tc>
          <w:tcPr>
            <w:tcW w:w="10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45BAAD9D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2021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25A32712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7F1E9881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2019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53CD8B31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2020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0F61BA3C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2021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333244B3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</w:tr>
      <w:tr w:rsidR="0038389D" w:rsidRPr="00033616" w14:paraId="6832FB46" w14:textId="77777777" w:rsidTr="0038389D">
        <w:trPr>
          <w:trHeight w:val="288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6269E8C1" w14:textId="77777777" w:rsidR="0038389D" w:rsidRPr="00033616" w:rsidRDefault="0038389D" w:rsidP="0038389D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14132FD3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% rel.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3F1E60DC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% rel.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404040" w:fill="404040"/>
            <w:noWrap/>
            <w:vAlign w:val="bottom"/>
            <w:hideMark/>
          </w:tcPr>
          <w:p w14:paraId="0B769C09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 xml:space="preserve">% rel. 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604CBD04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% rel.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7AFC21AF" w14:textId="77777777" w:rsidR="0038389D" w:rsidRPr="00033616" w:rsidRDefault="0038389D" w:rsidP="0038389D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35A5319C" w14:textId="77777777" w:rsidR="0038389D" w:rsidRPr="00033616" w:rsidRDefault="0038389D" w:rsidP="0038389D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1D6CEB0A" w14:textId="77777777" w:rsidR="0038389D" w:rsidRPr="00033616" w:rsidRDefault="0038389D" w:rsidP="0038389D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7681AF67" w14:textId="77777777" w:rsidR="0038389D" w:rsidRPr="00033616" w:rsidRDefault="0038389D" w:rsidP="0038389D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</w:tr>
      <w:tr w:rsidR="0038389D" w:rsidRPr="00033616" w14:paraId="54C8BC61" w14:textId="77777777" w:rsidTr="0038389D">
        <w:trPr>
          <w:trHeight w:val="288"/>
        </w:trPr>
        <w:tc>
          <w:tcPr>
            <w:tcW w:w="3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06DEAC30" w14:textId="77777777" w:rsidR="0038389D" w:rsidRPr="00033616" w:rsidRDefault="0038389D" w:rsidP="0038389D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2780554D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015536BB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3D21498C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410F60BE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10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05FF3903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2B3ACF5B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0A31906E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2A7E928C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10</w:t>
            </w:r>
          </w:p>
        </w:tc>
      </w:tr>
      <w:tr w:rsidR="0038389D" w:rsidRPr="00033616" w14:paraId="24415117" w14:textId="77777777" w:rsidTr="0038389D">
        <w:trPr>
          <w:trHeight w:val="288"/>
        </w:trPr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C5EE" w14:textId="77777777" w:rsidR="0038389D" w:rsidRPr="00033616" w:rsidRDefault="0038389D" w:rsidP="0038389D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KWS MEMENTO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91C7F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6F03A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D4D6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3E1A5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450DB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28,7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EBA32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26,3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A0BCC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28,9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35FDC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27,5</w:t>
            </w:r>
          </w:p>
        </w:tc>
      </w:tr>
      <w:tr w:rsidR="0038389D" w:rsidRPr="00033616" w14:paraId="40F3F8F2" w14:textId="77777777" w:rsidTr="0038389D">
        <w:trPr>
          <w:trHeight w:val="288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8D0B4D8" w14:textId="77777777" w:rsidR="0038389D" w:rsidRPr="00033616" w:rsidRDefault="0038389D" w:rsidP="0038389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STANDAARD (1)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9B6CC55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4C9E178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FDBBDE3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C10B310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7B2418F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28,9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C89CF23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26,5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DDC306E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30,1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433AC713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28,1</w:t>
            </w:r>
          </w:p>
        </w:tc>
      </w:tr>
      <w:tr w:rsidR="0038389D" w:rsidRPr="00033616" w14:paraId="10F1BA48" w14:textId="77777777" w:rsidTr="0038389D">
        <w:trPr>
          <w:trHeight w:val="288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23BF8" w14:textId="77777777" w:rsidR="0038389D" w:rsidRPr="00033616" w:rsidRDefault="0038389D" w:rsidP="0038389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KWS VITELLIO (S)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940C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9355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81134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8ABF7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05C9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29,5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CCECD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26,7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860F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29,2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1C364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28,0</w:t>
            </w:r>
          </w:p>
        </w:tc>
      </w:tr>
      <w:tr w:rsidR="0038389D" w:rsidRPr="00033616" w14:paraId="386DA8C3" w14:textId="77777777" w:rsidTr="0038389D">
        <w:trPr>
          <w:trHeight w:val="288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25AA" w14:textId="77777777" w:rsidR="0038389D" w:rsidRPr="00033616" w:rsidRDefault="0038389D" w:rsidP="0038389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MILLESIM (S)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A580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B08EC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23573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97663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F864F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30,4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07672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28,8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9CB4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32,6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45C17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30,3</w:t>
            </w:r>
          </w:p>
        </w:tc>
      </w:tr>
      <w:tr w:rsidR="0038389D" w:rsidRPr="00033616" w14:paraId="37D9AE14" w14:textId="77777777" w:rsidTr="0038389D">
        <w:trPr>
          <w:trHeight w:val="288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0027A" w14:textId="77777777" w:rsidR="0038389D" w:rsidRPr="00033616" w:rsidRDefault="0038389D" w:rsidP="0038389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RODRIGUEZ KWS (S)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BE0A8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97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65ACF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94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67F81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88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65C91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93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A054F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26,7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915A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23,7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6E183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26,9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66B28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25,3</w:t>
            </w:r>
          </w:p>
        </w:tc>
      </w:tr>
      <w:tr w:rsidR="0038389D" w:rsidRPr="00033616" w14:paraId="2D69D766" w14:textId="77777777" w:rsidTr="0038389D">
        <w:trPr>
          <w:trHeight w:val="288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81939" w14:textId="77777777" w:rsidR="0038389D" w:rsidRPr="00033616" w:rsidRDefault="0038389D" w:rsidP="0038389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SUCCESSOR KWS (S)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C5F06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62F51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1EA81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138F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1245F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29,1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D3F08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26,9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7ECAC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31,9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F695C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28,8</w:t>
            </w:r>
          </w:p>
        </w:tc>
      </w:tr>
      <w:tr w:rsidR="0038389D" w:rsidRPr="00033616" w14:paraId="216A428F" w14:textId="77777777" w:rsidTr="0038389D">
        <w:trPr>
          <w:trHeight w:val="288"/>
        </w:trPr>
        <w:tc>
          <w:tcPr>
            <w:tcW w:w="3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D9D9D9"/>
            <w:vAlign w:val="bottom"/>
            <w:hideMark/>
          </w:tcPr>
          <w:p w14:paraId="507929E3" w14:textId="77777777" w:rsidR="0038389D" w:rsidRPr="00033616" w:rsidRDefault="0038389D" w:rsidP="0038389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 xml:space="preserve">Gem. </w:t>
            </w:r>
            <w:proofErr w:type="spellStart"/>
            <w:r w:rsidRPr="00033616">
              <w:rPr>
                <w:rFonts w:eastAsia="Times New Roman" w:cs="Calibri"/>
                <w:color w:val="000000"/>
                <w:szCs w:val="22"/>
              </w:rPr>
              <w:t>Std</w:t>
            </w:r>
            <w:proofErr w:type="spellEnd"/>
            <w:r w:rsidRPr="00033616">
              <w:rPr>
                <w:rFonts w:eastAsia="Times New Roman" w:cs="Calibri"/>
                <w:color w:val="000000"/>
                <w:szCs w:val="22"/>
              </w:rPr>
              <w:t>.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348CE64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13262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B22C5DF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12019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700DB2EE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13958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8965A22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12850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B0CA5FE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4F48BA5E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42291B9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D3D3D6D" w14:textId="77777777" w:rsidR="0038389D" w:rsidRPr="00033616" w:rsidRDefault="0038389D" w:rsidP="0038389D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38389D" w:rsidRPr="00033616" w14:paraId="78DDE4BC" w14:textId="77777777" w:rsidTr="0038389D">
        <w:trPr>
          <w:trHeight w:val="288"/>
        </w:trPr>
        <w:tc>
          <w:tcPr>
            <w:tcW w:w="120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83820" w14:textId="1C602AB0" w:rsidR="0038389D" w:rsidRPr="00033616" w:rsidRDefault="0038389D" w:rsidP="0038389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(1) STANDAARD</w:t>
            </w:r>
            <w:r w:rsidR="00172833" w:rsidRPr="00033616">
              <w:rPr>
                <w:rFonts w:eastAsia="Times New Roman" w:cs="Calibri"/>
                <w:color w:val="000000"/>
                <w:szCs w:val="22"/>
              </w:rPr>
              <w:t xml:space="preserve"> </w:t>
            </w:r>
            <w:r w:rsidRPr="00033616">
              <w:rPr>
                <w:rFonts w:eastAsia="Times New Roman" w:cs="Calibri"/>
                <w:color w:val="000000"/>
                <w:szCs w:val="22"/>
              </w:rPr>
              <w:t>= gemiddelde van de standaardrassen KWS VITELLIO, MILLESIM, RODRIGUEZ KWS EN SUCCESSOR KWS</w:t>
            </w:r>
          </w:p>
        </w:tc>
      </w:tr>
    </w:tbl>
    <w:p w14:paraId="7340BC89" w14:textId="77777777" w:rsidR="0038389D" w:rsidRPr="00033616" w:rsidRDefault="0038389D" w:rsidP="00F62C93">
      <w:pPr>
        <w:rPr>
          <w:rFonts w:cs="Calibri"/>
          <w:b/>
        </w:rPr>
      </w:pPr>
    </w:p>
    <w:p w14:paraId="7D6FDD97" w14:textId="77777777" w:rsidR="00A933B3" w:rsidRPr="00033616" w:rsidRDefault="00A933B3" w:rsidP="00F62C93">
      <w:pPr>
        <w:rPr>
          <w:rFonts w:cs="Calibri"/>
          <w:b/>
        </w:rPr>
      </w:pPr>
    </w:p>
    <w:p w14:paraId="0975FC99" w14:textId="77777777" w:rsidR="00A933B3" w:rsidRPr="00033616" w:rsidRDefault="00A933B3" w:rsidP="00F62C93">
      <w:pPr>
        <w:rPr>
          <w:rFonts w:cs="Calibri"/>
          <w:b/>
        </w:rPr>
        <w:sectPr w:rsidR="00A933B3" w:rsidRPr="00033616" w:rsidSect="00A933B3">
          <w:headerReference w:type="first" r:id="rId14"/>
          <w:footerReference w:type="first" r:id="rId15"/>
          <w:pgSz w:w="16838" w:h="11906" w:orient="landscape"/>
          <w:pgMar w:top="1134" w:right="3047" w:bottom="851" w:left="2410" w:header="709" w:footer="799" w:gutter="0"/>
          <w:cols w:space="708"/>
          <w:titlePg/>
          <w:docGrid w:linePitch="360"/>
        </w:sectPr>
      </w:pPr>
    </w:p>
    <w:p w14:paraId="406C441B" w14:textId="35FD83CC" w:rsidR="00F62C93" w:rsidRPr="00033616" w:rsidRDefault="00F62C93" w:rsidP="00F62C93">
      <w:pPr>
        <w:rPr>
          <w:rFonts w:cs="Calibri"/>
          <w:b/>
        </w:rPr>
      </w:pPr>
      <w:r w:rsidRPr="00033616">
        <w:rPr>
          <w:rFonts w:cs="Calibri"/>
          <w:b/>
        </w:rPr>
        <w:lastRenderedPageBreak/>
        <w:t>K</w:t>
      </w:r>
      <w:r w:rsidR="00585B0A" w:rsidRPr="00033616">
        <w:rPr>
          <w:rFonts w:cs="Calibri"/>
          <w:b/>
        </w:rPr>
        <w:t xml:space="preserve">orte omschrijving van het nieuw </w:t>
      </w:r>
      <w:r w:rsidRPr="00033616">
        <w:rPr>
          <w:rFonts w:cs="Calibri"/>
          <w:b/>
        </w:rPr>
        <w:t>toegelaten ras</w:t>
      </w:r>
    </w:p>
    <w:tbl>
      <w:tblPr>
        <w:tblW w:w="94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5"/>
        <w:gridCol w:w="7065"/>
      </w:tblGrid>
      <w:tr w:rsidR="005D0D1D" w:rsidRPr="00033616" w14:paraId="58F5BD3D" w14:textId="77777777" w:rsidTr="005D0D1D">
        <w:trPr>
          <w:trHeight w:val="283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11A14" w14:textId="77777777" w:rsidR="005D0D1D" w:rsidRPr="00033616" w:rsidRDefault="005D0D1D" w:rsidP="005D0D1D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KWS MEMENTO</w:t>
            </w:r>
          </w:p>
        </w:tc>
        <w:tc>
          <w:tcPr>
            <w:tcW w:w="7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26FBE" w14:textId="77777777" w:rsidR="005D0D1D" w:rsidRPr="00033616" w:rsidRDefault="005D0D1D" w:rsidP="005D0D1D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</w:tr>
      <w:tr w:rsidR="005D0D1D" w:rsidRPr="00033616" w14:paraId="00FD4A13" w14:textId="77777777" w:rsidTr="005D0D1D">
        <w:trPr>
          <w:trHeight w:val="283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B8AE" w14:textId="77777777" w:rsidR="005D0D1D" w:rsidRPr="00033616" w:rsidRDefault="005D0D1D" w:rsidP="005D0D1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7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EDE28" w14:textId="77777777" w:rsidR="005D0D1D" w:rsidRPr="00033616" w:rsidRDefault="005D0D1D" w:rsidP="005D0D1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KWS SAAT SE</w:t>
            </w:r>
          </w:p>
        </w:tc>
      </w:tr>
      <w:tr w:rsidR="005D0D1D" w:rsidRPr="00033616" w14:paraId="05CE6313" w14:textId="77777777" w:rsidTr="005D0D1D">
        <w:trPr>
          <w:trHeight w:val="283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F6E75" w14:textId="77777777" w:rsidR="005D0D1D" w:rsidRPr="00033616" w:rsidRDefault="005D0D1D" w:rsidP="005D0D1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7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3C48" w14:textId="77777777" w:rsidR="005D0D1D" w:rsidRPr="00033616" w:rsidRDefault="005D0D1D" w:rsidP="005D0D1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KWS SAAT SE</w:t>
            </w:r>
          </w:p>
        </w:tc>
      </w:tr>
      <w:tr w:rsidR="005D0D1D" w:rsidRPr="00033616" w14:paraId="3C18CD8D" w14:textId="77777777" w:rsidTr="005D0D1D">
        <w:trPr>
          <w:trHeight w:val="283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B81A7" w14:textId="77777777" w:rsidR="005D0D1D" w:rsidRPr="00033616" w:rsidRDefault="005D0D1D" w:rsidP="005D0D1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7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9D4E3" w14:textId="77777777" w:rsidR="005D0D1D" w:rsidRPr="00033616" w:rsidRDefault="005D0D1D" w:rsidP="005D0D1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KWS BENELUX BELGIUM BRANCH</w:t>
            </w:r>
          </w:p>
        </w:tc>
      </w:tr>
      <w:tr w:rsidR="005D0D1D" w:rsidRPr="00033616" w14:paraId="102DCEF6" w14:textId="77777777" w:rsidTr="005D0D1D">
        <w:trPr>
          <w:trHeight w:val="283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25FD5" w14:textId="77777777" w:rsidR="005D0D1D" w:rsidRPr="00033616" w:rsidRDefault="005D0D1D" w:rsidP="005D0D1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7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33E66" w14:textId="77777777" w:rsidR="005D0D1D" w:rsidRPr="00033616" w:rsidRDefault="005D0D1D" w:rsidP="005D0D1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</w:tr>
      <w:tr w:rsidR="005D0D1D" w:rsidRPr="00033616" w14:paraId="3D7900F8" w14:textId="77777777" w:rsidTr="005D0D1D">
        <w:trPr>
          <w:trHeight w:val="283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693E" w14:textId="77777777" w:rsidR="005D0D1D" w:rsidRPr="00033616" w:rsidRDefault="005D0D1D" w:rsidP="005D0D1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7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73A01" w14:textId="77777777" w:rsidR="005D0D1D" w:rsidRPr="00033616" w:rsidRDefault="005D0D1D" w:rsidP="005D0D1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033616">
              <w:rPr>
                <w:rFonts w:eastAsia="Times New Roman" w:cs="Calibri"/>
                <w:color w:val="000000"/>
                <w:szCs w:val="22"/>
              </w:rPr>
              <w:t>flint</w:t>
            </w:r>
            <w:proofErr w:type="spellEnd"/>
            <w:r w:rsidRPr="00033616">
              <w:rPr>
                <w:rFonts w:eastAsia="Times New Roman" w:cs="Calibri"/>
                <w:color w:val="000000"/>
                <w:szCs w:val="22"/>
              </w:rPr>
              <w:t xml:space="preserve"> tot </w:t>
            </w:r>
            <w:proofErr w:type="spellStart"/>
            <w:r w:rsidRPr="00033616">
              <w:rPr>
                <w:rFonts w:eastAsia="Times New Roman" w:cs="Calibri"/>
                <w:color w:val="000000"/>
                <w:szCs w:val="22"/>
              </w:rPr>
              <w:t>flint-dent</w:t>
            </w:r>
            <w:proofErr w:type="spellEnd"/>
          </w:p>
        </w:tc>
      </w:tr>
      <w:tr w:rsidR="005D0D1D" w:rsidRPr="00033616" w14:paraId="01DD18DB" w14:textId="77777777" w:rsidTr="005D0D1D">
        <w:trPr>
          <w:trHeight w:val="283"/>
        </w:trPr>
        <w:tc>
          <w:tcPr>
            <w:tcW w:w="9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7044E" w14:textId="77777777" w:rsidR="005D0D1D" w:rsidRPr="00033616" w:rsidRDefault="005D0D1D" w:rsidP="005D0D1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Aangenomen als korrelmaïs</w:t>
            </w:r>
          </w:p>
        </w:tc>
      </w:tr>
      <w:tr w:rsidR="005D0D1D" w:rsidRPr="00033616" w14:paraId="527D9849" w14:textId="77777777" w:rsidTr="005D0D1D">
        <w:trPr>
          <w:trHeight w:val="283"/>
        </w:trPr>
        <w:tc>
          <w:tcPr>
            <w:tcW w:w="9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27FB" w14:textId="77777777" w:rsidR="005D0D1D" w:rsidRPr="00033616" w:rsidRDefault="005D0D1D" w:rsidP="005D0D1D">
            <w:pPr>
              <w:spacing w:after="0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Het ras heeft aan de proeven in 2019, 2020 en 2021 deelgenomen onder de referentie: KXB8309</w:t>
            </w:r>
          </w:p>
        </w:tc>
      </w:tr>
      <w:tr w:rsidR="005D0D1D" w:rsidRPr="00033616" w14:paraId="7DD857CA" w14:textId="77777777" w:rsidTr="005D0D1D">
        <w:trPr>
          <w:trHeight w:val="283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7F9AB" w14:textId="77777777" w:rsidR="005D0D1D" w:rsidRPr="00033616" w:rsidRDefault="005D0D1D" w:rsidP="005D0D1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VG/A/080 /01638</w:t>
            </w:r>
          </w:p>
        </w:tc>
        <w:tc>
          <w:tcPr>
            <w:tcW w:w="7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1E418" w14:textId="77777777" w:rsidR="005D0D1D" w:rsidRPr="00033616" w:rsidRDefault="005D0D1D" w:rsidP="005D0D1D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</w:tbl>
    <w:p w14:paraId="7CA2E149" w14:textId="560CBC6B" w:rsidR="00B25D94" w:rsidRPr="00033616" w:rsidRDefault="00B25D94" w:rsidP="00D31BA9">
      <w:pPr>
        <w:rPr>
          <w:rFonts w:cs="Calibri"/>
        </w:rPr>
      </w:pPr>
    </w:p>
    <w:p w14:paraId="41A53EE5" w14:textId="7B6AB1DA" w:rsidR="005D0D1D" w:rsidRPr="00033616" w:rsidRDefault="005D0D1D" w:rsidP="00D31BA9">
      <w:pPr>
        <w:rPr>
          <w:rFonts w:cs="Calibri"/>
        </w:rPr>
      </w:pPr>
    </w:p>
    <w:p w14:paraId="4735F028" w14:textId="7B4B0106" w:rsidR="005D0D1D" w:rsidRPr="00033616" w:rsidRDefault="005D0D1D" w:rsidP="00D31BA9">
      <w:pPr>
        <w:rPr>
          <w:rFonts w:cs="Calibri"/>
        </w:rPr>
      </w:pPr>
    </w:p>
    <w:p w14:paraId="077342DC" w14:textId="6BD8B92D" w:rsidR="005D0D1D" w:rsidRPr="00033616" w:rsidRDefault="005D0D1D" w:rsidP="00D31BA9">
      <w:pPr>
        <w:rPr>
          <w:rFonts w:cs="Calibri"/>
        </w:rPr>
      </w:pPr>
    </w:p>
    <w:p w14:paraId="7444E995" w14:textId="70801B47" w:rsidR="005D0D1D" w:rsidRPr="00033616" w:rsidRDefault="005D0D1D" w:rsidP="00D31BA9">
      <w:pPr>
        <w:rPr>
          <w:rFonts w:cs="Calibri"/>
        </w:rPr>
      </w:pPr>
    </w:p>
    <w:p w14:paraId="7DA3582B" w14:textId="02EF7A0D" w:rsidR="005D0D1D" w:rsidRPr="00033616" w:rsidRDefault="005D0D1D" w:rsidP="00D31BA9">
      <w:pPr>
        <w:rPr>
          <w:rFonts w:cs="Calibri"/>
        </w:rPr>
      </w:pPr>
    </w:p>
    <w:p w14:paraId="3829FA26" w14:textId="30201E84" w:rsidR="005D0D1D" w:rsidRPr="00033616" w:rsidRDefault="005D0D1D" w:rsidP="00D31BA9">
      <w:pPr>
        <w:rPr>
          <w:rFonts w:cs="Calibri"/>
        </w:rPr>
      </w:pPr>
    </w:p>
    <w:p w14:paraId="5B3F8924" w14:textId="1A48CDDF" w:rsidR="005D0D1D" w:rsidRPr="00033616" w:rsidRDefault="005D0D1D" w:rsidP="00D31BA9">
      <w:pPr>
        <w:rPr>
          <w:rFonts w:cs="Calibri"/>
        </w:rPr>
      </w:pPr>
    </w:p>
    <w:p w14:paraId="760E92C4" w14:textId="0FF818EB" w:rsidR="005D0D1D" w:rsidRPr="00033616" w:rsidRDefault="005D0D1D" w:rsidP="00D31BA9">
      <w:pPr>
        <w:rPr>
          <w:rFonts w:cs="Calibri"/>
        </w:rPr>
      </w:pPr>
    </w:p>
    <w:p w14:paraId="3BE0B38D" w14:textId="12B9FED3" w:rsidR="005D0D1D" w:rsidRPr="00033616" w:rsidRDefault="005D0D1D" w:rsidP="00D31BA9">
      <w:pPr>
        <w:rPr>
          <w:rFonts w:cs="Calibri"/>
        </w:rPr>
      </w:pPr>
    </w:p>
    <w:p w14:paraId="04719223" w14:textId="44F373E2" w:rsidR="005D0D1D" w:rsidRPr="00033616" w:rsidRDefault="005D0D1D" w:rsidP="00D31BA9">
      <w:pPr>
        <w:rPr>
          <w:rFonts w:cs="Calibri"/>
        </w:rPr>
      </w:pPr>
    </w:p>
    <w:p w14:paraId="4AB16C48" w14:textId="4153AA64" w:rsidR="005D0D1D" w:rsidRPr="00033616" w:rsidRDefault="005D0D1D" w:rsidP="00D31BA9">
      <w:pPr>
        <w:rPr>
          <w:rFonts w:cs="Calibri"/>
        </w:rPr>
      </w:pPr>
    </w:p>
    <w:p w14:paraId="41BC98B1" w14:textId="4A93501B" w:rsidR="005D0D1D" w:rsidRPr="00033616" w:rsidRDefault="005D0D1D" w:rsidP="00D31BA9">
      <w:pPr>
        <w:rPr>
          <w:rFonts w:cs="Calibri"/>
        </w:rPr>
      </w:pPr>
    </w:p>
    <w:p w14:paraId="1075011D" w14:textId="045DE5CD" w:rsidR="005D0D1D" w:rsidRPr="00033616" w:rsidRDefault="005D0D1D" w:rsidP="00D31BA9">
      <w:pPr>
        <w:rPr>
          <w:rFonts w:cs="Calibri"/>
        </w:rPr>
      </w:pPr>
    </w:p>
    <w:p w14:paraId="214592E9" w14:textId="70DF8578" w:rsidR="005D0D1D" w:rsidRPr="00033616" w:rsidRDefault="005D0D1D" w:rsidP="00D31BA9">
      <w:pPr>
        <w:rPr>
          <w:rFonts w:cs="Calibri"/>
        </w:rPr>
      </w:pPr>
    </w:p>
    <w:p w14:paraId="4A103917" w14:textId="2C0D343C" w:rsidR="005D0D1D" w:rsidRPr="00033616" w:rsidRDefault="005D0D1D" w:rsidP="00D31BA9">
      <w:pPr>
        <w:rPr>
          <w:rFonts w:cs="Calibri"/>
        </w:rPr>
      </w:pPr>
    </w:p>
    <w:p w14:paraId="1190FB6B" w14:textId="4ED175D2" w:rsidR="005D0D1D" w:rsidRPr="00033616" w:rsidRDefault="005D0D1D" w:rsidP="005D0D1D">
      <w:pPr>
        <w:rPr>
          <w:rFonts w:cs="Calibri"/>
          <w:b/>
          <w:sz w:val="24"/>
          <w:szCs w:val="24"/>
        </w:rPr>
      </w:pPr>
      <w:r w:rsidRPr="00033616">
        <w:rPr>
          <w:rFonts w:cs="Calibri"/>
          <w:b/>
          <w:sz w:val="24"/>
          <w:szCs w:val="24"/>
        </w:rPr>
        <w:lastRenderedPageBreak/>
        <w:t>Rassen opgenomen na 2 jaar onderzoek</w:t>
      </w:r>
    </w:p>
    <w:p w14:paraId="020A0367" w14:textId="34F6E225" w:rsidR="005D0D1D" w:rsidRPr="00033616" w:rsidRDefault="005D0D1D" w:rsidP="005D0D1D">
      <w:pPr>
        <w:rPr>
          <w:rFonts w:cs="Calibri"/>
        </w:rPr>
      </w:pPr>
      <w:r w:rsidRPr="00033616">
        <w:rPr>
          <w:rFonts w:cs="Calibri"/>
        </w:rPr>
        <w:t xml:space="preserve">De proeven werden aangelegd in 6 centra: Faimes (Condroz), </w:t>
      </w:r>
      <w:proofErr w:type="spellStart"/>
      <w:r w:rsidRPr="00033616">
        <w:rPr>
          <w:rFonts w:cs="Calibri"/>
        </w:rPr>
        <w:t>Gembloux</w:t>
      </w:r>
      <w:proofErr w:type="spellEnd"/>
      <w:r w:rsidRPr="00033616">
        <w:rPr>
          <w:rFonts w:cs="Calibri"/>
        </w:rPr>
        <w:t xml:space="preserve"> </w:t>
      </w:r>
      <w:r w:rsidR="00643912" w:rsidRPr="00033616">
        <w:rPr>
          <w:rFonts w:cs="Calibri"/>
        </w:rPr>
        <w:t>(L</w:t>
      </w:r>
      <w:r w:rsidRPr="00033616">
        <w:rPr>
          <w:rFonts w:cs="Calibri"/>
        </w:rPr>
        <w:t>eem), Merelbeke (</w:t>
      </w:r>
      <w:r w:rsidR="00643912" w:rsidRPr="00033616">
        <w:rPr>
          <w:rFonts w:cs="Calibri"/>
        </w:rPr>
        <w:t>Z</w:t>
      </w:r>
      <w:r w:rsidRPr="00033616">
        <w:rPr>
          <w:rFonts w:cs="Calibri"/>
        </w:rPr>
        <w:t>andleem), Poperinge (</w:t>
      </w:r>
      <w:r w:rsidR="00643912" w:rsidRPr="00033616">
        <w:rPr>
          <w:rFonts w:cs="Calibri"/>
        </w:rPr>
        <w:t>Z</w:t>
      </w:r>
      <w:r w:rsidRPr="00033616">
        <w:rPr>
          <w:rFonts w:cs="Calibri"/>
        </w:rPr>
        <w:t>andleem), Ravels (</w:t>
      </w:r>
      <w:r w:rsidR="00643912" w:rsidRPr="00033616">
        <w:rPr>
          <w:rFonts w:cs="Calibri"/>
        </w:rPr>
        <w:t>K</w:t>
      </w:r>
      <w:r w:rsidRPr="00033616">
        <w:rPr>
          <w:rFonts w:cs="Calibri"/>
        </w:rPr>
        <w:t>empen) en Watervliet (</w:t>
      </w:r>
      <w:r w:rsidR="00643912" w:rsidRPr="00033616">
        <w:rPr>
          <w:rFonts w:cs="Calibri"/>
        </w:rPr>
        <w:t>P</w:t>
      </w:r>
      <w:r w:rsidRPr="00033616">
        <w:rPr>
          <w:rFonts w:cs="Calibri"/>
        </w:rPr>
        <w:t>older).</w:t>
      </w:r>
    </w:p>
    <w:p w14:paraId="55313D7D" w14:textId="68C09897" w:rsidR="005D0D1D" w:rsidRPr="00033616" w:rsidRDefault="005D0D1D" w:rsidP="005D0D1D">
      <w:pPr>
        <w:rPr>
          <w:rFonts w:cs="Calibri"/>
        </w:rPr>
      </w:pPr>
      <w:r w:rsidRPr="00033616">
        <w:rPr>
          <w:rFonts w:cs="Calibri"/>
        </w:rPr>
        <w:t xml:space="preserve">Gegevens zoals jeugdgroei, legering en bloei van de kolven worden </w:t>
      </w:r>
      <w:r w:rsidR="00585B0A" w:rsidRPr="00033616">
        <w:rPr>
          <w:rFonts w:cs="Calibri"/>
        </w:rPr>
        <w:t>weer</w:t>
      </w:r>
      <w:r w:rsidRPr="00033616">
        <w:rPr>
          <w:rFonts w:cs="Calibri"/>
        </w:rPr>
        <w:t xml:space="preserve">gegeven in tabel 3. Bij de cijferschaal van (1-9) wijst 9 op </w:t>
      </w:r>
      <w:r w:rsidR="00643912" w:rsidRPr="00033616">
        <w:rPr>
          <w:rFonts w:cs="Calibri"/>
        </w:rPr>
        <w:t>de meest</w:t>
      </w:r>
      <w:r w:rsidRPr="00033616">
        <w:rPr>
          <w:rFonts w:cs="Calibri"/>
        </w:rPr>
        <w:t xml:space="preserve"> gunstige beoordeling.</w:t>
      </w:r>
    </w:p>
    <w:p w14:paraId="5D10D1A8" w14:textId="32ABA3A7" w:rsidR="005D0D1D" w:rsidRPr="00033616" w:rsidRDefault="005D0D1D" w:rsidP="005D0D1D">
      <w:pPr>
        <w:rPr>
          <w:rFonts w:cs="Calibri"/>
        </w:rPr>
      </w:pPr>
      <w:r w:rsidRPr="00033616">
        <w:rPr>
          <w:rFonts w:cs="Calibri"/>
        </w:rPr>
        <w:t>Tabel 4 geeft de resultaten van de opbrengsten en vroegrijpheid weer.</w:t>
      </w:r>
    </w:p>
    <w:p w14:paraId="6948046D" w14:textId="45C7CD1C" w:rsidR="005D0D1D" w:rsidRPr="00033616" w:rsidRDefault="005D0D1D" w:rsidP="005D0D1D">
      <w:pPr>
        <w:rPr>
          <w:rFonts w:cs="Calibri"/>
        </w:rPr>
      </w:pPr>
      <w:r w:rsidRPr="00033616">
        <w:rPr>
          <w:rFonts w:cs="Calibri"/>
        </w:rPr>
        <w:t>Finaal volg</w:t>
      </w:r>
      <w:r w:rsidR="00272A00" w:rsidRPr="00033616">
        <w:rPr>
          <w:rFonts w:cs="Calibri"/>
        </w:rPr>
        <w:t>t een korte omschrijving van de</w:t>
      </w:r>
      <w:r w:rsidRPr="00033616">
        <w:rPr>
          <w:rFonts w:cs="Calibri"/>
        </w:rPr>
        <w:t xml:space="preserve"> nieuw toegelaten ras</w:t>
      </w:r>
      <w:r w:rsidR="00272A00" w:rsidRPr="00033616">
        <w:rPr>
          <w:rFonts w:cs="Calibri"/>
        </w:rPr>
        <w:t>sen</w:t>
      </w:r>
      <w:r w:rsidRPr="00033616">
        <w:rPr>
          <w:rFonts w:cs="Calibri"/>
        </w:rPr>
        <w:t>.</w:t>
      </w:r>
    </w:p>
    <w:p w14:paraId="1199A90F" w14:textId="7D2A5FC2" w:rsidR="005D0D1D" w:rsidRPr="00033616" w:rsidRDefault="005D0D1D" w:rsidP="00D31BA9">
      <w:pPr>
        <w:rPr>
          <w:rFonts w:cs="Calibri"/>
        </w:rPr>
      </w:pPr>
    </w:p>
    <w:p w14:paraId="5DA89FA5" w14:textId="495D242D" w:rsidR="005D0D1D" w:rsidRPr="00033616" w:rsidRDefault="005D0D1D" w:rsidP="00D31BA9">
      <w:pPr>
        <w:rPr>
          <w:rFonts w:cs="Calibri"/>
        </w:rPr>
      </w:pPr>
    </w:p>
    <w:p w14:paraId="1541A2D3" w14:textId="57BF76BD" w:rsidR="005D0D1D" w:rsidRPr="00033616" w:rsidRDefault="005D0D1D" w:rsidP="00D31BA9">
      <w:pPr>
        <w:rPr>
          <w:rFonts w:cs="Calibri"/>
        </w:rPr>
      </w:pPr>
    </w:p>
    <w:p w14:paraId="673B0CAC" w14:textId="748B3DF5" w:rsidR="005D0D1D" w:rsidRPr="00033616" w:rsidRDefault="005D0D1D" w:rsidP="00D31BA9">
      <w:pPr>
        <w:rPr>
          <w:rFonts w:cs="Calibri"/>
        </w:rPr>
      </w:pPr>
    </w:p>
    <w:p w14:paraId="1CD4CA68" w14:textId="1D092B97" w:rsidR="005D0D1D" w:rsidRPr="00033616" w:rsidRDefault="005D0D1D" w:rsidP="00D31BA9">
      <w:pPr>
        <w:rPr>
          <w:rFonts w:cs="Calibri"/>
        </w:rPr>
      </w:pPr>
    </w:p>
    <w:p w14:paraId="03DA131B" w14:textId="708E8A3F" w:rsidR="005D0D1D" w:rsidRPr="00033616" w:rsidRDefault="005D0D1D" w:rsidP="00D31BA9">
      <w:pPr>
        <w:rPr>
          <w:rFonts w:cs="Calibri"/>
        </w:rPr>
      </w:pPr>
    </w:p>
    <w:p w14:paraId="275A994F" w14:textId="3C343684" w:rsidR="005D0D1D" w:rsidRPr="00033616" w:rsidRDefault="005D0D1D" w:rsidP="00D31BA9">
      <w:pPr>
        <w:rPr>
          <w:rFonts w:cs="Calibri"/>
        </w:rPr>
      </w:pPr>
    </w:p>
    <w:p w14:paraId="3A1C3740" w14:textId="069215FF" w:rsidR="005D0D1D" w:rsidRPr="00033616" w:rsidRDefault="005D0D1D" w:rsidP="00D31BA9">
      <w:pPr>
        <w:rPr>
          <w:rFonts w:cs="Calibri"/>
        </w:rPr>
      </w:pPr>
    </w:p>
    <w:p w14:paraId="2D629634" w14:textId="7DBF2223" w:rsidR="005D0D1D" w:rsidRPr="00033616" w:rsidRDefault="005D0D1D" w:rsidP="00D31BA9">
      <w:pPr>
        <w:rPr>
          <w:rFonts w:cs="Calibri"/>
        </w:rPr>
      </w:pPr>
    </w:p>
    <w:p w14:paraId="288D9D1D" w14:textId="12C5652A" w:rsidR="005D0D1D" w:rsidRPr="00033616" w:rsidRDefault="005D0D1D" w:rsidP="00D31BA9">
      <w:pPr>
        <w:rPr>
          <w:rFonts w:cs="Calibri"/>
        </w:rPr>
      </w:pPr>
    </w:p>
    <w:p w14:paraId="39C6CA1C" w14:textId="4D69E980" w:rsidR="005D0D1D" w:rsidRPr="00033616" w:rsidRDefault="005D0D1D" w:rsidP="00D31BA9">
      <w:pPr>
        <w:rPr>
          <w:rFonts w:cs="Calibri"/>
        </w:rPr>
      </w:pPr>
    </w:p>
    <w:p w14:paraId="732FA7CB" w14:textId="375D2564" w:rsidR="005D0D1D" w:rsidRPr="00033616" w:rsidRDefault="005D0D1D" w:rsidP="00D31BA9">
      <w:pPr>
        <w:rPr>
          <w:rFonts w:cs="Calibri"/>
        </w:rPr>
      </w:pPr>
    </w:p>
    <w:p w14:paraId="0B704898" w14:textId="1826045B" w:rsidR="005D0D1D" w:rsidRPr="00033616" w:rsidRDefault="005D0D1D" w:rsidP="00D31BA9">
      <w:pPr>
        <w:rPr>
          <w:rFonts w:cs="Calibri"/>
        </w:rPr>
      </w:pPr>
    </w:p>
    <w:p w14:paraId="0581C3DF" w14:textId="4DDF333A" w:rsidR="005D0D1D" w:rsidRPr="00033616" w:rsidRDefault="005D0D1D" w:rsidP="00D31BA9">
      <w:pPr>
        <w:rPr>
          <w:rFonts w:cs="Calibri"/>
        </w:rPr>
      </w:pPr>
    </w:p>
    <w:p w14:paraId="004615C1" w14:textId="77777777" w:rsidR="0089293E" w:rsidRPr="00033616" w:rsidRDefault="0089293E" w:rsidP="00D31BA9">
      <w:pPr>
        <w:rPr>
          <w:rFonts w:cs="Calibri"/>
        </w:rPr>
        <w:sectPr w:rsidR="0089293E" w:rsidRPr="00033616" w:rsidSect="00B25D94"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</w:p>
    <w:tbl>
      <w:tblPr>
        <w:tblW w:w="1190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1144"/>
        <w:gridCol w:w="242"/>
        <w:gridCol w:w="668"/>
        <w:gridCol w:w="719"/>
        <w:gridCol w:w="192"/>
        <w:gridCol w:w="1195"/>
        <w:gridCol w:w="276"/>
        <w:gridCol w:w="957"/>
        <w:gridCol w:w="153"/>
        <w:gridCol w:w="924"/>
        <w:gridCol w:w="463"/>
        <w:gridCol w:w="1387"/>
        <w:gridCol w:w="1387"/>
      </w:tblGrid>
      <w:tr w:rsidR="00E97F79" w:rsidRPr="00033616" w14:paraId="2B802213" w14:textId="77777777" w:rsidTr="00E97F79">
        <w:trPr>
          <w:trHeight w:val="600"/>
        </w:trPr>
        <w:tc>
          <w:tcPr>
            <w:tcW w:w="11907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C491A3B" w14:textId="201D50E1" w:rsidR="00E97F79" w:rsidRPr="00033616" w:rsidRDefault="00E97F79" w:rsidP="00E97F79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 xml:space="preserve">Tabel 3: Algemene kenmerken van het </w:t>
            </w:r>
            <w:proofErr w:type="spellStart"/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korrelmaïsras</w:t>
            </w:r>
            <w:proofErr w:type="spellEnd"/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, nieuw toegelaten tot de </w:t>
            </w:r>
            <w:r w:rsidR="00643912"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rassenlijst</w:t>
            </w: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 in vergelijking met de beste 4 standaardrassen, op basis van de proeven in 2020 en 2021.</w:t>
            </w:r>
          </w:p>
        </w:tc>
      </w:tr>
      <w:tr w:rsidR="00E97F79" w:rsidRPr="00033616" w14:paraId="4C7DF646" w14:textId="77777777" w:rsidTr="00E97F79">
        <w:trPr>
          <w:trHeight w:val="1440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6DA8082B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Kenmerken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624E4E95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Jeugdgroei (1-9)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712998CC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Bloei van de kolven (# dagen) (2)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63D7AED0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Lengte van de planten (cm)</w:t>
            </w:r>
          </w:p>
        </w:tc>
        <w:tc>
          <w:tcPr>
            <w:tcW w:w="13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645A4032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Gemiddelde hoogte van de kolfaanzetting (cm)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0EBF0B31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Legering</w:t>
            </w:r>
          </w:p>
          <w:p w14:paraId="755DA7CF" w14:textId="7FE6D243" w:rsidR="00643912" w:rsidRPr="00033616" w:rsidRDefault="00643912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(% gelegerde planten)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527496F9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stengelrot tijdstip 1</w:t>
            </w:r>
          </w:p>
          <w:p w14:paraId="24FBB4C0" w14:textId="75DB947F" w:rsidR="00643912" w:rsidRPr="00033616" w:rsidRDefault="00643912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(%)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vAlign w:val="bottom"/>
            <w:hideMark/>
          </w:tcPr>
          <w:p w14:paraId="5B0841B7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stengelrot tijdstip 2</w:t>
            </w:r>
          </w:p>
          <w:p w14:paraId="6751E9A9" w14:textId="5DFC470F" w:rsidR="00643912" w:rsidRPr="00033616" w:rsidRDefault="00643912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(%)</w:t>
            </w:r>
          </w:p>
        </w:tc>
      </w:tr>
      <w:tr w:rsidR="00E97F79" w:rsidRPr="00033616" w14:paraId="20D31301" w14:textId="77777777" w:rsidTr="00E97F79">
        <w:trPr>
          <w:trHeight w:val="28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175DBB44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Rassen (1)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01E5DF65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6AB7E84D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C57BE2C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3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3D27738E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D88D2B2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7507D4C5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487A8F2A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</w:tr>
      <w:tr w:rsidR="00E97F79" w:rsidRPr="00033616" w14:paraId="66C00B8F" w14:textId="77777777" w:rsidTr="00E97F79">
        <w:trPr>
          <w:trHeight w:val="28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5C8CD18C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14FCCF1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8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0D75EE4E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7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0043D505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8</w:t>
            </w:r>
          </w:p>
        </w:tc>
        <w:tc>
          <w:tcPr>
            <w:tcW w:w="13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454FDA83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8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37EA830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4D06FE12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A452A" w:fill="404040"/>
            <w:noWrap/>
            <w:vAlign w:val="bottom"/>
            <w:hideMark/>
          </w:tcPr>
          <w:p w14:paraId="204DE111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2</w:t>
            </w:r>
          </w:p>
        </w:tc>
      </w:tr>
      <w:tr w:rsidR="00E97F79" w:rsidRPr="00033616" w14:paraId="4FB6CBC4" w14:textId="77777777" w:rsidTr="00E97F79">
        <w:trPr>
          <w:trHeight w:val="28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86A9A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KWS CURACUA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E873D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7,6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6FB36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4,4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02E77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295</w:t>
            </w:r>
          </w:p>
        </w:tc>
        <w:tc>
          <w:tcPr>
            <w:tcW w:w="13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38224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115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4831C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8,5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68F74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8,6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7E1A3D83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11,7</w:t>
            </w:r>
          </w:p>
        </w:tc>
      </w:tr>
      <w:tr w:rsidR="00E97F79" w:rsidRPr="00033616" w14:paraId="537717C2" w14:textId="77777777" w:rsidTr="00E97F79">
        <w:trPr>
          <w:trHeight w:val="28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FDBD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KWS ZEAGRANO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A05D7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7,6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EDC34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2,8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7B39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269</w:t>
            </w:r>
          </w:p>
        </w:tc>
        <w:tc>
          <w:tcPr>
            <w:tcW w:w="13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E2CB8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105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68814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3,3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3D36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0,0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1D6C0135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0,4</w:t>
            </w:r>
          </w:p>
        </w:tc>
      </w:tr>
      <w:tr w:rsidR="00E97F79" w:rsidRPr="00033616" w14:paraId="4F97E020" w14:textId="77777777" w:rsidTr="00E97F79">
        <w:trPr>
          <w:trHeight w:val="28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74E96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KWS GIULIO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E938D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7,3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F77DD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3,6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BD9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292</w:t>
            </w:r>
          </w:p>
        </w:tc>
        <w:tc>
          <w:tcPr>
            <w:tcW w:w="13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8B9B1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123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8B0CA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5,9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30807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0,0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1257DBCC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2,1</w:t>
            </w:r>
          </w:p>
        </w:tc>
      </w:tr>
      <w:tr w:rsidR="00E97F79" w:rsidRPr="00033616" w14:paraId="3CA53322" w14:textId="77777777" w:rsidTr="00E97F79">
        <w:trPr>
          <w:trHeight w:val="28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07DFC40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4C42E7CF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7,5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DC3D1C2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1,6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1C52C5FD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278</w:t>
            </w:r>
          </w:p>
        </w:tc>
        <w:tc>
          <w:tcPr>
            <w:tcW w:w="13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E822B77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105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2CA42AE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4,1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46CEDDF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0,0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1EE43A0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2,6</w:t>
            </w:r>
          </w:p>
        </w:tc>
      </w:tr>
      <w:tr w:rsidR="00E97F79" w:rsidRPr="00033616" w14:paraId="3506574E" w14:textId="77777777" w:rsidTr="00E97F79">
        <w:trPr>
          <w:trHeight w:val="28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7694F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KALIENTES (S)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FB9E4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7,3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B3086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0,0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7691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275</w:t>
            </w:r>
          </w:p>
        </w:tc>
        <w:tc>
          <w:tcPr>
            <w:tcW w:w="13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9C7A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109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5905BB47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3,2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4BEE6D28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0,0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739F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2,1</w:t>
            </w:r>
          </w:p>
        </w:tc>
      </w:tr>
      <w:tr w:rsidR="00E97F79" w:rsidRPr="00033616" w14:paraId="3F7639C4" w14:textId="77777777" w:rsidTr="00E97F79">
        <w:trPr>
          <w:trHeight w:val="28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1C2F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KWS VITELLIO (S)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6108A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7,8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55354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4,5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A8526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278</w:t>
            </w:r>
          </w:p>
        </w:tc>
        <w:tc>
          <w:tcPr>
            <w:tcW w:w="13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CF27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115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7820EE4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6,0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03822742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0,0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8CE11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5,6</w:t>
            </w:r>
          </w:p>
        </w:tc>
      </w:tr>
      <w:tr w:rsidR="00E97F79" w:rsidRPr="00033616" w14:paraId="25E60C5E" w14:textId="77777777" w:rsidTr="00E97F79">
        <w:trPr>
          <w:trHeight w:val="28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FB01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MILLESIM (S)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374B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7,4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A2199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0,8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ACE5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274</w:t>
            </w:r>
          </w:p>
        </w:tc>
        <w:tc>
          <w:tcPr>
            <w:tcW w:w="13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09D84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96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0C7A000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5,7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6552120A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0,0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AF502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1,3</w:t>
            </w:r>
          </w:p>
        </w:tc>
      </w:tr>
      <w:tr w:rsidR="00E97F79" w:rsidRPr="00033616" w14:paraId="6FB410CE" w14:textId="77777777" w:rsidTr="00E97F79">
        <w:trPr>
          <w:trHeight w:val="28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5464C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SUCCESSOR KWS (S)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68468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7,5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28FD5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1,2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9036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285</w:t>
            </w:r>
          </w:p>
        </w:tc>
        <w:tc>
          <w:tcPr>
            <w:tcW w:w="13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1314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98</w:t>
            </w:r>
          </w:p>
        </w:tc>
        <w:tc>
          <w:tcPr>
            <w:tcW w:w="13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14:paraId="61A1A73A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1,4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thinDiagStripe" w:color="000000" w:fill="auto"/>
            <w:noWrap/>
            <w:vAlign w:val="bottom"/>
            <w:hideMark/>
          </w:tcPr>
          <w:p w14:paraId="1199486B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0,0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BFD60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1,5</w:t>
            </w:r>
          </w:p>
        </w:tc>
      </w:tr>
      <w:tr w:rsidR="00E97F79" w:rsidRPr="00033616" w14:paraId="0D1A3B51" w14:textId="77777777" w:rsidTr="00E97F79">
        <w:trPr>
          <w:trHeight w:val="288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5B33B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000000"/>
                <w:sz w:val="20"/>
              </w:rPr>
            </w:pPr>
            <w:r w:rsidRPr="00033616">
              <w:rPr>
                <w:rFonts w:eastAsia="Times New Roman" w:cs="Calibri"/>
                <w:color w:val="000000"/>
                <w:sz w:val="20"/>
              </w:rPr>
              <w:t xml:space="preserve"> (1) S = </w:t>
            </w:r>
            <w:proofErr w:type="spellStart"/>
            <w:r w:rsidRPr="00033616">
              <w:rPr>
                <w:rFonts w:eastAsia="Times New Roman" w:cs="Calibri"/>
                <w:color w:val="000000"/>
                <w:sz w:val="20"/>
              </w:rPr>
              <w:t>Standaardras</w:t>
            </w:r>
            <w:proofErr w:type="spellEnd"/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9DD24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000000"/>
                <w:sz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56779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F6C0B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0A8BA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5D364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B8BC7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32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E3313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E97F79" w:rsidRPr="00033616" w14:paraId="60EE3EAB" w14:textId="77777777" w:rsidTr="00E97F79">
        <w:trPr>
          <w:trHeight w:val="288"/>
        </w:trPr>
        <w:tc>
          <w:tcPr>
            <w:tcW w:w="3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25CFB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000000"/>
                <w:sz w:val="20"/>
              </w:rPr>
            </w:pPr>
            <w:r w:rsidRPr="00033616">
              <w:rPr>
                <w:rFonts w:eastAsia="Times New Roman" w:cs="Calibri"/>
                <w:color w:val="000000"/>
                <w:sz w:val="20"/>
              </w:rPr>
              <w:t xml:space="preserve"> (2) dagen later </w:t>
            </w:r>
            <w:proofErr w:type="spellStart"/>
            <w:r w:rsidRPr="00033616">
              <w:rPr>
                <w:rFonts w:eastAsia="Times New Roman" w:cs="Calibri"/>
                <w:color w:val="000000"/>
                <w:sz w:val="20"/>
              </w:rPr>
              <w:t>tov</w:t>
            </w:r>
            <w:proofErr w:type="spellEnd"/>
            <w:r w:rsidRPr="00033616">
              <w:rPr>
                <w:rFonts w:eastAsia="Times New Roman" w:cs="Calibri"/>
                <w:color w:val="000000"/>
                <w:sz w:val="20"/>
              </w:rPr>
              <w:t xml:space="preserve"> KALIENTES</w:t>
            </w: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5D8C2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000000"/>
                <w:sz w:val="20"/>
              </w:rPr>
            </w:pP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96091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A8F90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26EF1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6CF0B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32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1BB60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E97F79" w:rsidRPr="00033616" w14:paraId="733AA0E4" w14:textId="77777777" w:rsidTr="00E97F79">
        <w:trPr>
          <w:trHeight w:val="288"/>
        </w:trPr>
        <w:tc>
          <w:tcPr>
            <w:tcW w:w="1190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1C6F" w14:textId="67639944" w:rsidR="00E97F79" w:rsidRPr="00033616" w:rsidRDefault="00E97F79" w:rsidP="00E97F79">
            <w:pPr>
              <w:spacing w:after="0"/>
              <w:rPr>
                <w:rFonts w:eastAsia="Times New Roman" w:cs="Calibri"/>
                <w:sz w:val="20"/>
              </w:rPr>
            </w:pPr>
            <w:r w:rsidRPr="00033616">
              <w:rPr>
                <w:rFonts w:eastAsia="Times New Roman" w:cs="Calibri"/>
                <w:sz w:val="20"/>
              </w:rPr>
              <w:t xml:space="preserve"> (3) STANDAARD = gemiddelde van de standaardrassen KALIENTES, KWS VITELLIO, MILLESIM EN SUCCESSOR KWS</w:t>
            </w:r>
          </w:p>
        </w:tc>
      </w:tr>
    </w:tbl>
    <w:p w14:paraId="06BD1BA7" w14:textId="7C2DED68" w:rsidR="005D0D1D" w:rsidRPr="00033616" w:rsidRDefault="005D0D1D" w:rsidP="00D31BA9">
      <w:pPr>
        <w:rPr>
          <w:rFonts w:cs="Calibri"/>
        </w:rPr>
      </w:pPr>
    </w:p>
    <w:p w14:paraId="08F9A4B9" w14:textId="016468FF" w:rsidR="00E97F79" w:rsidRPr="00033616" w:rsidRDefault="00E97F79" w:rsidP="00D31BA9">
      <w:pPr>
        <w:rPr>
          <w:rFonts w:cs="Calibri"/>
        </w:rPr>
      </w:pPr>
    </w:p>
    <w:p w14:paraId="041CA035" w14:textId="6724C82E" w:rsidR="00E97F79" w:rsidRPr="00033616" w:rsidRDefault="00E97F79" w:rsidP="00D31BA9">
      <w:pPr>
        <w:rPr>
          <w:rFonts w:cs="Calibri"/>
        </w:rPr>
      </w:pPr>
    </w:p>
    <w:tbl>
      <w:tblPr>
        <w:tblW w:w="126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6"/>
        <w:gridCol w:w="1450"/>
        <w:gridCol w:w="1451"/>
        <w:gridCol w:w="1451"/>
        <w:gridCol w:w="1485"/>
        <w:gridCol w:w="1486"/>
        <w:gridCol w:w="1486"/>
      </w:tblGrid>
      <w:tr w:rsidR="00E97F79" w:rsidRPr="00033616" w14:paraId="559048C1" w14:textId="77777777" w:rsidTr="00E97F79">
        <w:trPr>
          <w:trHeight w:val="876"/>
        </w:trPr>
        <w:tc>
          <w:tcPr>
            <w:tcW w:w="126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FC25E" w14:textId="1FB490CC" w:rsidR="00E97F79" w:rsidRPr="00033616" w:rsidRDefault="00E97F79" w:rsidP="00E97F79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lastRenderedPageBreak/>
              <w:t>Tabel 4: Opbrengstresultaten en vroegrijpheid van de korrelmaïsrassen, nieuw toegelaten tot de</w:t>
            </w:r>
            <w:r w:rsidR="0049390A"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 rassenlijst</w:t>
            </w: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 xml:space="preserve"> in vergelijking met de beste 4 standaardrassen, op basis van de proeven in 2020 en 2021.</w:t>
            </w:r>
          </w:p>
        </w:tc>
      </w:tr>
      <w:tr w:rsidR="00E97F79" w:rsidRPr="00033616" w14:paraId="477DBA0B" w14:textId="77777777" w:rsidTr="00E97F79">
        <w:trPr>
          <w:trHeight w:val="624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1B4409F1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4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404040" w:fill="404040"/>
            <w:vAlign w:val="bottom"/>
            <w:hideMark/>
          </w:tcPr>
          <w:p w14:paraId="1C3E1B0D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Korrelopbrengst (15% vocht) in % t.o.v. het gemiddelde van de standaardrassen = 100</w:t>
            </w:r>
          </w:p>
        </w:tc>
        <w:tc>
          <w:tcPr>
            <w:tcW w:w="445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404040" w:fill="404040"/>
            <w:vAlign w:val="bottom"/>
            <w:hideMark/>
          </w:tcPr>
          <w:p w14:paraId="15A0738E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Vroegrijpheid (% vocht van de korrels)</w:t>
            </w:r>
          </w:p>
        </w:tc>
      </w:tr>
      <w:tr w:rsidR="00E97F79" w:rsidRPr="00033616" w14:paraId="389B4432" w14:textId="77777777" w:rsidTr="00E97F79">
        <w:trPr>
          <w:trHeight w:val="288"/>
        </w:trPr>
        <w:tc>
          <w:tcPr>
            <w:tcW w:w="3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3D571F53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Rassen</w:t>
            </w:r>
          </w:p>
        </w:tc>
        <w:tc>
          <w:tcPr>
            <w:tcW w:w="14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52597922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2020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4D890037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2021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1BDA2948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1B6E66D5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2020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756BAB47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2021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3E96C1F2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gem.</w:t>
            </w:r>
          </w:p>
        </w:tc>
      </w:tr>
      <w:tr w:rsidR="00E97F79" w:rsidRPr="00033616" w14:paraId="4B0FAA54" w14:textId="77777777" w:rsidTr="00E97F79">
        <w:trPr>
          <w:trHeight w:val="288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3793FF7E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43BD49A2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% rel.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404040" w:fill="404040"/>
            <w:noWrap/>
            <w:vAlign w:val="bottom"/>
            <w:hideMark/>
          </w:tcPr>
          <w:p w14:paraId="4FBEA2EB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 xml:space="preserve">% rel. 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5F7CEDC2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% rel.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56BA03E4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404040" w:fill="404040"/>
            <w:noWrap/>
            <w:vAlign w:val="bottom"/>
            <w:hideMark/>
          </w:tcPr>
          <w:p w14:paraId="3934288E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2104AA8D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 </w:t>
            </w:r>
          </w:p>
        </w:tc>
      </w:tr>
      <w:tr w:rsidR="00E97F79" w:rsidRPr="00033616" w14:paraId="3BE07C20" w14:textId="77777777" w:rsidTr="00E97F79">
        <w:trPr>
          <w:trHeight w:val="288"/>
        </w:trPr>
        <w:tc>
          <w:tcPr>
            <w:tcW w:w="3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330640D1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# centra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11F165C6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74DA1A38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6E2CC682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8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46C86648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5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1108B825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404040" w:fill="404040"/>
            <w:noWrap/>
            <w:vAlign w:val="bottom"/>
            <w:hideMark/>
          </w:tcPr>
          <w:p w14:paraId="168D0AB5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FFFFFF"/>
                <w:szCs w:val="22"/>
              </w:rPr>
            </w:pPr>
            <w:r w:rsidRPr="00033616">
              <w:rPr>
                <w:rFonts w:eastAsia="Times New Roman" w:cs="Calibri"/>
                <w:color w:val="FFFFFF"/>
                <w:szCs w:val="22"/>
              </w:rPr>
              <w:t>8</w:t>
            </w:r>
          </w:p>
        </w:tc>
      </w:tr>
      <w:tr w:rsidR="00E97F79" w:rsidRPr="00033616" w14:paraId="2607F859" w14:textId="77777777" w:rsidTr="00E97F79">
        <w:trPr>
          <w:trHeight w:val="288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69E35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KWS CURACUA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03523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103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37068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107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C26D1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105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DC18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26,2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5918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27,4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F9A86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26,7</w:t>
            </w:r>
          </w:p>
        </w:tc>
      </w:tr>
      <w:tr w:rsidR="00E97F79" w:rsidRPr="00033616" w14:paraId="362150B4" w14:textId="77777777" w:rsidTr="00E97F79">
        <w:trPr>
          <w:trHeight w:val="288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36F1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KWS ZEAGRANO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B6F67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98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D9092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101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FF5D2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100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66FC1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24,6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9F943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28,7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C3105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26,1</w:t>
            </w:r>
          </w:p>
        </w:tc>
      </w:tr>
      <w:tr w:rsidR="00E97F79" w:rsidRPr="00033616" w14:paraId="4DBF1164" w14:textId="77777777" w:rsidTr="00E97F79">
        <w:trPr>
          <w:trHeight w:val="288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1D299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KWS GIULIO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8FCD1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101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B179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101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036BE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101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CAF4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24,8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6A165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27,5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86B7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25,8</w:t>
            </w:r>
          </w:p>
        </w:tc>
      </w:tr>
      <w:tr w:rsidR="00E97F79" w:rsidRPr="00033616" w14:paraId="07A5927B" w14:textId="77777777" w:rsidTr="00E97F79">
        <w:trPr>
          <w:trHeight w:val="288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60B0D5C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STANDAARD (3)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610C48B4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F4E09C4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FD97F04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5EA9BFD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27,4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046F0318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30,4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31D65C74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28,5</w:t>
            </w:r>
          </w:p>
        </w:tc>
      </w:tr>
      <w:tr w:rsidR="00E97F79" w:rsidRPr="00033616" w14:paraId="1577B786" w14:textId="77777777" w:rsidTr="00E97F79">
        <w:trPr>
          <w:trHeight w:val="288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11EF8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KALIENTES (S)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E0954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96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8B175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95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CBC75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96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69E29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27,2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5393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27,8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90F96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27,4</w:t>
            </w:r>
          </w:p>
        </w:tc>
      </w:tr>
      <w:tr w:rsidR="00E97F79" w:rsidRPr="00033616" w14:paraId="6FD0DB94" w14:textId="77777777" w:rsidTr="00E97F79">
        <w:trPr>
          <w:trHeight w:val="288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854D7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KWS VITELLIO (S)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B88AF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76D7A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99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FBB3B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C571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26,6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92F07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29,2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1B79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27,6</w:t>
            </w:r>
          </w:p>
        </w:tc>
      </w:tr>
      <w:tr w:rsidR="00E97F79" w:rsidRPr="00033616" w14:paraId="37CFEE83" w14:textId="77777777" w:rsidTr="00E97F79">
        <w:trPr>
          <w:trHeight w:val="288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A8E3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MILLESIM (S)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EA81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408C4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11FFF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5367B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29,0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D30B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32,6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15F9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30,3</w:t>
            </w:r>
          </w:p>
        </w:tc>
      </w:tr>
      <w:tr w:rsidR="00E97F79" w:rsidRPr="00033616" w14:paraId="424B5120" w14:textId="77777777" w:rsidTr="00E97F79">
        <w:trPr>
          <w:trHeight w:val="288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DF793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SUCCESSOR KWS (S)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F9008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53D46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105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C9361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103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EA7C3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26,7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6AE2B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31,9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488A8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28,6</w:t>
            </w:r>
          </w:p>
        </w:tc>
      </w:tr>
      <w:tr w:rsidR="00E97F79" w:rsidRPr="00033616" w14:paraId="097E48F0" w14:textId="77777777" w:rsidTr="00E97F79">
        <w:trPr>
          <w:trHeight w:val="288"/>
        </w:trPr>
        <w:tc>
          <w:tcPr>
            <w:tcW w:w="3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D9D9D9"/>
            <w:vAlign w:val="bottom"/>
            <w:hideMark/>
          </w:tcPr>
          <w:p w14:paraId="5E740606" w14:textId="77777777" w:rsidR="00E97F79" w:rsidRPr="00033616" w:rsidRDefault="00E97F79" w:rsidP="00E97F79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 xml:space="preserve">Gem. </w:t>
            </w:r>
            <w:proofErr w:type="spellStart"/>
            <w:r w:rsidRPr="00033616">
              <w:rPr>
                <w:rFonts w:eastAsia="Times New Roman" w:cs="Calibri"/>
                <w:color w:val="000000"/>
                <w:szCs w:val="22"/>
              </w:rPr>
              <w:t>Std</w:t>
            </w:r>
            <w:proofErr w:type="spellEnd"/>
            <w:r w:rsidRPr="00033616">
              <w:rPr>
                <w:rFonts w:eastAsia="Times New Roman" w:cs="Calibri"/>
                <w:color w:val="000000"/>
                <w:szCs w:val="22"/>
              </w:rPr>
              <w:t>.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2418065F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11769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48B93D75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14261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05778E45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12704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6999B99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DF30EB4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DEADA" w:fill="D9D9D9"/>
            <w:noWrap/>
            <w:vAlign w:val="bottom"/>
            <w:hideMark/>
          </w:tcPr>
          <w:p w14:paraId="5087EC3A" w14:textId="77777777" w:rsidR="00E97F79" w:rsidRPr="00033616" w:rsidRDefault="00E97F79" w:rsidP="00E97F79">
            <w:pPr>
              <w:spacing w:after="0"/>
              <w:jc w:val="center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-</w:t>
            </w:r>
          </w:p>
        </w:tc>
      </w:tr>
      <w:tr w:rsidR="00E97F79" w:rsidRPr="00033616" w14:paraId="1A9869DE" w14:textId="77777777" w:rsidTr="00E97F79">
        <w:trPr>
          <w:trHeight w:val="288"/>
        </w:trPr>
        <w:tc>
          <w:tcPr>
            <w:tcW w:w="126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0C6D3" w14:textId="472A3600" w:rsidR="00E97F79" w:rsidRPr="00033616" w:rsidRDefault="00E97F79" w:rsidP="00E97F79">
            <w:pPr>
              <w:spacing w:after="0"/>
              <w:rPr>
                <w:rFonts w:eastAsia="Times New Roman" w:cs="Calibri"/>
                <w:color w:val="000000"/>
                <w:sz w:val="20"/>
              </w:rPr>
            </w:pPr>
            <w:r w:rsidRPr="00033616">
              <w:rPr>
                <w:rFonts w:eastAsia="Times New Roman" w:cs="Calibri"/>
                <w:color w:val="000000"/>
                <w:sz w:val="20"/>
              </w:rPr>
              <w:t xml:space="preserve"> (1) STANDAARD = gemiddelde van de standaardrassen KALIENTES, KWS VITELLIO, MILLESIM EN SUCCESSOR KWS</w:t>
            </w:r>
          </w:p>
        </w:tc>
      </w:tr>
    </w:tbl>
    <w:p w14:paraId="092072EB" w14:textId="77777777" w:rsidR="00E97F79" w:rsidRPr="00033616" w:rsidRDefault="00E97F79" w:rsidP="00D31BA9">
      <w:pPr>
        <w:rPr>
          <w:rFonts w:cs="Calibri"/>
        </w:rPr>
      </w:pPr>
    </w:p>
    <w:p w14:paraId="7F6C573A" w14:textId="57A475F2" w:rsidR="005D0D1D" w:rsidRPr="00033616" w:rsidRDefault="005D0D1D" w:rsidP="00D31BA9">
      <w:pPr>
        <w:rPr>
          <w:rFonts w:cs="Calibri"/>
        </w:rPr>
      </w:pPr>
    </w:p>
    <w:p w14:paraId="40CD9F3C" w14:textId="77777777" w:rsidR="0089293E" w:rsidRPr="00033616" w:rsidRDefault="0089293E" w:rsidP="00D31BA9">
      <w:pPr>
        <w:rPr>
          <w:rFonts w:cs="Calibri"/>
        </w:rPr>
        <w:sectPr w:rsidR="0089293E" w:rsidRPr="00033616" w:rsidSect="0089293E">
          <w:headerReference w:type="first" r:id="rId16"/>
          <w:footerReference w:type="first" r:id="rId17"/>
          <w:pgSz w:w="16838" w:h="11906" w:orient="landscape"/>
          <w:pgMar w:top="1134" w:right="3047" w:bottom="851" w:left="2410" w:header="709" w:footer="799" w:gutter="0"/>
          <w:cols w:space="708"/>
          <w:titlePg/>
          <w:docGrid w:linePitch="360"/>
        </w:sectPr>
      </w:pPr>
    </w:p>
    <w:p w14:paraId="2B8EF0E7" w14:textId="419771E2" w:rsidR="005D0D1D" w:rsidRPr="00033616" w:rsidRDefault="005D0D1D" w:rsidP="00D31BA9">
      <w:pPr>
        <w:rPr>
          <w:rFonts w:cs="Calibri"/>
          <w:b/>
        </w:rPr>
      </w:pPr>
      <w:r w:rsidRPr="00033616">
        <w:rPr>
          <w:rFonts w:cs="Calibri"/>
          <w:b/>
        </w:rPr>
        <w:lastRenderedPageBreak/>
        <w:t xml:space="preserve">Korte omschrijving van </w:t>
      </w:r>
      <w:r w:rsidR="0049390A" w:rsidRPr="00033616">
        <w:rPr>
          <w:rFonts w:cs="Calibri"/>
          <w:b/>
        </w:rPr>
        <w:t>de</w:t>
      </w:r>
      <w:r w:rsidR="00585B0A" w:rsidRPr="00033616">
        <w:rPr>
          <w:rFonts w:cs="Calibri"/>
          <w:b/>
        </w:rPr>
        <w:t xml:space="preserve"> nieuw </w:t>
      </w:r>
      <w:r w:rsidRPr="00033616">
        <w:rPr>
          <w:rFonts w:cs="Calibri"/>
          <w:b/>
        </w:rPr>
        <w:t>toegelaten ras</w:t>
      </w:r>
      <w:r w:rsidR="0049390A" w:rsidRPr="00033616">
        <w:rPr>
          <w:rFonts w:cs="Calibri"/>
          <w:b/>
        </w:rPr>
        <w:t>sen</w:t>
      </w:r>
    </w:p>
    <w:tbl>
      <w:tblPr>
        <w:tblW w:w="8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5960"/>
      </w:tblGrid>
      <w:tr w:rsidR="00891F4A" w:rsidRPr="00033616" w14:paraId="66E7F506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5B7CF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KWS CURACUA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74F0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</w:tr>
      <w:tr w:rsidR="00891F4A" w:rsidRPr="00033616" w14:paraId="58E77CD0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FDF36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1A5E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033616">
              <w:rPr>
                <w:rFonts w:eastAsia="Times New Roman" w:cs="Calibri"/>
                <w:color w:val="000000"/>
                <w:szCs w:val="22"/>
                <w:lang w:val="en-US"/>
              </w:rPr>
              <w:t>KWS SAAT SE &amp; CO. KGAA</w:t>
            </w:r>
          </w:p>
        </w:tc>
      </w:tr>
      <w:tr w:rsidR="00891F4A" w:rsidRPr="00033616" w14:paraId="137EF623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C0A49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35A60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033616">
              <w:rPr>
                <w:rFonts w:eastAsia="Times New Roman" w:cs="Calibri"/>
                <w:color w:val="000000"/>
                <w:szCs w:val="22"/>
                <w:lang w:val="en-US"/>
              </w:rPr>
              <w:t>KWS SAAT SE &amp; CO. KGAA</w:t>
            </w:r>
          </w:p>
        </w:tc>
      </w:tr>
      <w:tr w:rsidR="00891F4A" w:rsidRPr="00033616" w14:paraId="7D7EE13F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5475A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F08BC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KWS BENELUX BV</w:t>
            </w:r>
          </w:p>
        </w:tc>
      </w:tr>
      <w:tr w:rsidR="00891F4A" w:rsidRPr="00033616" w14:paraId="274C1727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1CA2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B384F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</w:tr>
      <w:tr w:rsidR="00891F4A" w:rsidRPr="00033616" w14:paraId="06344DD7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0EE96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CBE7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033616">
              <w:rPr>
                <w:rFonts w:eastAsia="Times New Roman" w:cs="Calibri"/>
                <w:color w:val="000000"/>
                <w:szCs w:val="22"/>
              </w:rPr>
              <w:t>flint-dent</w:t>
            </w:r>
            <w:proofErr w:type="spellEnd"/>
          </w:p>
        </w:tc>
      </w:tr>
      <w:tr w:rsidR="00891F4A" w:rsidRPr="00033616" w14:paraId="12B62B85" w14:textId="77777777" w:rsidTr="00891F4A">
        <w:trPr>
          <w:trHeight w:val="288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ADA51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Aangenomen als korrelmaïs</w:t>
            </w:r>
          </w:p>
        </w:tc>
      </w:tr>
      <w:tr w:rsidR="00891F4A" w:rsidRPr="00033616" w14:paraId="15C02EBC" w14:textId="77777777" w:rsidTr="00891F4A">
        <w:trPr>
          <w:trHeight w:val="288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05BD7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Het ras heeft aan de proeven in 2020 en 2021 deelgenomen onder de referentie: KXB9014</w:t>
            </w:r>
          </w:p>
        </w:tc>
      </w:tr>
      <w:tr w:rsidR="00891F4A" w:rsidRPr="00033616" w14:paraId="2940FF87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D9DDE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RW 80-1145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E10A2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891F4A" w:rsidRPr="00033616" w14:paraId="1B653F35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7AE5E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1B32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891F4A" w:rsidRPr="00033616" w14:paraId="1D48CBE6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6996A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84416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891F4A" w:rsidRPr="00033616" w14:paraId="73E49F0B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2EA1C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KWS ZEAGRANO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BE673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</w:tr>
      <w:tr w:rsidR="00891F4A" w:rsidRPr="00033616" w14:paraId="3385A130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65DF6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6EAD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033616">
              <w:rPr>
                <w:rFonts w:eastAsia="Times New Roman" w:cs="Calibri"/>
                <w:color w:val="000000"/>
                <w:szCs w:val="22"/>
                <w:lang w:val="en-US"/>
              </w:rPr>
              <w:t>KWS SAAT SE &amp; CO. KGAA</w:t>
            </w:r>
          </w:p>
        </w:tc>
      </w:tr>
      <w:tr w:rsidR="00891F4A" w:rsidRPr="00033616" w14:paraId="614EE8EB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8D13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EC31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033616">
              <w:rPr>
                <w:rFonts w:eastAsia="Times New Roman" w:cs="Calibri"/>
                <w:color w:val="000000"/>
                <w:szCs w:val="22"/>
                <w:lang w:val="en-US"/>
              </w:rPr>
              <w:t>KWS SAAT SE &amp; CO. KGAA</w:t>
            </w:r>
          </w:p>
        </w:tc>
      </w:tr>
      <w:tr w:rsidR="00891F4A" w:rsidRPr="00033616" w14:paraId="24C44308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A6666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2787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KWS BENELUX BELGIUM BRANCH</w:t>
            </w:r>
          </w:p>
        </w:tc>
      </w:tr>
      <w:tr w:rsidR="00891F4A" w:rsidRPr="00033616" w14:paraId="29B63388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C4D58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FEEBA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</w:tr>
      <w:tr w:rsidR="00891F4A" w:rsidRPr="00033616" w14:paraId="30B66BCE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3B9B4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0B4E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033616">
              <w:rPr>
                <w:rFonts w:eastAsia="Times New Roman" w:cs="Calibri"/>
                <w:color w:val="000000"/>
                <w:szCs w:val="22"/>
              </w:rPr>
              <w:t>flint</w:t>
            </w:r>
            <w:proofErr w:type="spellEnd"/>
            <w:r w:rsidRPr="00033616">
              <w:rPr>
                <w:rFonts w:eastAsia="Times New Roman" w:cs="Calibri"/>
                <w:color w:val="000000"/>
                <w:szCs w:val="22"/>
              </w:rPr>
              <w:t xml:space="preserve"> tot </w:t>
            </w:r>
            <w:proofErr w:type="spellStart"/>
            <w:r w:rsidRPr="00033616">
              <w:rPr>
                <w:rFonts w:eastAsia="Times New Roman" w:cs="Calibri"/>
                <w:color w:val="000000"/>
                <w:szCs w:val="22"/>
              </w:rPr>
              <w:t>flint-dent</w:t>
            </w:r>
            <w:proofErr w:type="spellEnd"/>
          </w:p>
        </w:tc>
      </w:tr>
      <w:tr w:rsidR="00891F4A" w:rsidRPr="00033616" w14:paraId="362D5511" w14:textId="77777777" w:rsidTr="00891F4A">
        <w:trPr>
          <w:trHeight w:val="288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287B7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Aangenomen als korrelmaïs</w:t>
            </w:r>
          </w:p>
        </w:tc>
      </w:tr>
      <w:tr w:rsidR="00891F4A" w:rsidRPr="00033616" w14:paraId="24619ECB" w14:textId="77777777" w:rsidTr="00891F4A">
        <w:trPr>
          <w:trHeight w:val="288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4200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Het ras heeft aan de proeven in 2020 en 2021 deelgenomen onder de referentie: KXC0301</w:t>
            </w:r>
          </w:p>
        </w:tc>
      </w:tr>
      <w:tr w:rsidR="00891F4A" w:rsidRPr="00033616" w14:paraId="08BD873F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8C57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VG/A/080 /01686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5C117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  <w:tr w:rsidR="00891F4A" w:rsidRPr="00033616" w14:paraId="32CEFAE3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A20F9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FED4A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891F4A" w:rsidRPr="00033616" w14:paraId="3645EC11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BA97C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sz w:val="20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1DDC7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sz w:val="20"/>
              </w:rPr>
            </w:pPr>
          </w:p>
        </w:tc>
      </w:tr>
      <w:tr w:rsidR="00891F4A" w:rsidRPr="00033616" w14:paraId="2101ACBB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E1AAC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33616">
              <w:rPr>
                <w:rFonts w:eastAsia="Times New Roman" w:cs="Calibri"/>
                <w:b/>
                <w:bCs/>
                <w:color w:val="000000"/>
                <w:szCs w:val="22"/>
              </w:rPr>
              <w:t>KWS GIULIO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211CD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</w:p>
        </w:tc>
      </w:tr>
      <w:tr w:rsidR="00891F4A" w:rsidRPr="00033616" w14:paraId="15AEC5E1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C51CE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B3DCE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033616">
              <w:rPr>
                <w:rFonts w:eastAsia="Times New Roman" w:cs="Calibri"/>
                <w:color w:val="000000"/>
                <w:szCs w:val="22"/>
                <w:lang w:val="en-US"/>
              </w:rPr>
              <w:t>KWS SAAT SE &amp; CO. KGAA</w:t>
            </w:r>
          </w:p>
        </w:tc>
      </w:tr>
      <w:tr w:rsidR="00891F4A" w:rsidRPr="00033616" w14:paraId="3C580920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A0B80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1845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033616">
              <w:rPr>
                <w:rFonts w:eastAsia="Times New Roman" w:cs="Calibri"/>
                <w:color w:val="000000"/>
                <w:szCs w:val="22"/>
                <w:lang w:val="en-US"/>
              </w:rPr>
              <w:t>KWS SAAT SE &amp; CO. KGAA</w:t>
            </w:r>
          </w:p>
        </w:tc>
      </w:tr>
      <w:tr w:rsidR="00891F4A" w:rsidRPr="00033616" w14:paraId="1340BF53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E659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Aanvraaggemachtigde: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9004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KWS BENELUX BELGIUM BRANCH</w:t>
            </w:r>
          </w:p>
        </w:tc>
      </w:tr>
      <w:tr w:rsidR="00891F4A" w:rsidRPr="00033616" w14:paraId="1B080952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88CC6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Hybridetype: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D558F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enkele hybride</w:t>
            </w:r>
          </w:p>
        </w:tc>
      </w:tr>
      <w:tr w:rsidR="00891F4A" w:rsidRPr="00033616" w14:paraId="6A7E4262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A5560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Korreltype: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9FB67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proofErr w:type="spellStart"/>
            <w:r w:rsidRPr="00033616">
              <w:rPr>
                <w:rFonts w:eastAsia="Times New Roman" w:cs="Calibri"/>
                <w:color w:val="000000"/>
                <w:szCs w:val="22"/>
              </w:rPr>
              <w:t>flint-dent</w:t>
            </w:r>
            <w:proofErr w:type="spellEnd"/>
          </w:p>
        </w:tc>
      </w:tr>
      <w:tr w:rsidR="00891F4A" w:rsidRPr="00033616" w14:paraId="1D644B4F" w14:textId="77777777" w:rsidTr="00891F4A">
        <w:trPr>
          <w:trHeight w:val="288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58AA3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Aangenomen als korrelmaïs</w:t>
            </w:r>
          </w:p>
        </w:tc>
      </w:tr>
      <w:tr w:rsidR="00891F4A" w:rsidRPr="00033616" w14:paraId="2F7A2846" w14:textId="77777777" w:rsidTr="00891F4A">
        <w:trPr>
          <w:trHeight w:val="288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9E31A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szCs w:val="22"/>
              </w:rPr>
            </w:pPr>
            <w:r w:rsidRPr="00033616">
              <w:rPr>
                <w:rFonts w:eastAsia="Times New Roman" w:cs="Calibri"/>
                <w:szCs w:val="22"/>
              </w:rPr>
              <w:t>Het ras heeft aan de proeven in 2020 en 2021 deelgenomen onder de referentie: KXC0302</w:t>
            </w:r>
          </w:p>
        </w:tc>
      </w:tr>
      <w:tr w:rsidR="00891F4A" w:rsidRPr="00033616" w14:paraId="7F65BD41" w14:textId="77777777" w:rsidTr="00891F4A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7D85F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33616">
              <w:rPr>
                <w:rFonts w:eastAsia="Times New Roman" w:cs="Calibri"/>
                <w:color w:val="000000"/>
                <w:szCs w:val="22"/>
              </w:rPr>
              <w:t>VG/A/080 /01688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4B7A3" w14:textId="77777777" w:rsidR="00891F4A" w:rsidRPr="00033616" w:rsidRDefault="00891F4A" w:rsidP="00891F4A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</w:tr>
    </w:tbl>
    <w:p w14:paraId="3FB7AF38" w14:textId="17215AD6" w:rsidR="005D0D1D" w:rsidRPr="00033616" w:rsidRDefault="005D0D1D" w:rsidP="00D31BA9">
      <w:pPr>
        <w:rPr>
          <w:rFonts w:cs="Calibri"/>
        </w:rPr>
      </w:pPr>
    </w:p>
    <w:p w14:paraId="75A67F3B" w14:textId="769E55F4" w:rsidR="005D0D1D" w:rsidRPr="00033616" w:rsidRDefault="005D0D1D" w:rsidP="00D31BA9">
      <w:pPr>
        <w:rPr>
          <w:rFonts w:cs="Calibri"/>
        </w:rPr>
      </w:pPr>
    </w:p>
    <w:p w14:paraId="33545B97" w14:textId="77777777" w:rsidR="005D0D1D" w:rsidRPr="00033616" w:rsidRDefault="005D0D1D" w:rsidP="00D31BA9">
      <w:pPr>
        <w:rPr>
          <w:rFonts w:cs="Calibri"/>
        </w:rPr>
      </w:pPr>
    </w:p>
    <w:p w14:paraId="18E0D308" w14:textId="77777777" w:rsidR="00A2301D" w:rsidRPr="00033616" w:rsidRDefault="00A2301D" w:rsidP="009B6855">
      <w:pPr>
        <w:rPr>
          <w:rFonts w:cs="Calibri"/>
        </w:rPr>
      </w:pPr>
    </w:p>
    <w:p w14:paraId="4833809B" w14:textId="75F025A3" w:rsidR="00DF492B" w:rsidRPr="00033616" w:rsidRDefault="00DF492B" w:rsidP="009B6855">
      <w:pPr>
        <w:rPr>
          <w:rFonts w:cs="Calibri"/>
          <w:b/>
          <w:lang w:val="nl-NL"/>
        </w:rPr>
      </w:pPr>
      <w:r w:rsidRPr="00033616">
        <w:rPr>
          <w:rFonts w:cs="Calibri"/>
          <w:b/>
        </w:rPr>
        <w:lastRenderedPageBreak/>
        <w:t>Contact</w:t>
      </w:r>
    </w:p>
    <w:sdt>
      <w:sdtPr>
        <w:rPr>
          <w:rFonts w:cs="Calibri"/>
        </w:rPr>
        <w:id w:val="1376743753"/>
      </w:sdtPr>
      <w:sdtEndPr/>
      <w:sdtContent>
        <w:p w14:paraId="0014FB45" w14:textId="453F85F2" w:rsidR="0092699D" w:rsidRPr="00033616" w:rsidRDefault="0092699D" w:rsidP="00D31BA9">
          <w:pPr>
            <w:rPr>
              <w:rFonts w:cs="Calibri"/>
            </w:rPr>
          </w:pPr>
          <w:r w:rsidRPr="00033616">
            <w:rPr>
              <w:rFonts w:cs="Calibri"/>
            </w:rPr>
            <w:t>Woordvoerder Landbouw en Visserij</w:t>
          </w:r>
          <w:r w:rsidRPr="00033616">
            <w:rPr>
              <w:rFonts w:cs="Calibri"/>
            </w:rPr>
            <w:br/>
          </w:r>
          <w:r w:rsidR="00280DDE" w:rsidRPr="00033616">
            <w:rPr>
              <w:rFonts w:cs="Calibri"/>
              <w:bCs/>
              <w:color w:val="0D0D0D"/>
              <w:lang w:eastAsia="en-US"/>
            </w:rPr>
            <w:t>Nele Vanslembrouck</w:t>
          </w:r>
          <w:r w:rsidRPr="00033616">
            <w:rPr>
              <w:rFonts w:cs="Calibri"/>
            </w:rPr>
            <w:t xml:space="preserve"> | Tel. </w:t>
          </w:r>
          <w:r w:rsidR="00585B0A" w:rsidRPr="00033616">
            <w:rPr>
              <w:rFonts w:cs="Calibri"/>
            </w:rPr>
            <w:t>0498 94 58 71</w:t>
          </w:r>
          <w:r w:rsidR="00280DDE" w:rsidRPr="00033616">
            <w:rPr>
              <w:rFonts w:cs="Calibri"/>
            </w:rPr>
            <w:br/>
            <w:t>nele</w:t>
          </w:r>
          <w:r w:rsidRPr="00033616">
            <w:rPr>
              <w:rFonts w:cs="Calibri"/>
            </w:rPr>
            <w:t>.</w:t>
          </w:r>
          <w:r w:rsidR="00280DDE" w:rsidRPr="00033616">
            <w:rPr>
              <w:rFonts w:cs="Calibri"/>
            </w:rPr>
            <w:t>vanslembrouck</w:t>
          </w:r>
          <w:r w:rsidRPr="00033616">
            <w:rPr>
              <w:rFonts w:cs="Calibri"/>
            </w:rPr>
            <w:t xml:space="preserve">@lv.vlaanderen.be </w:t>
          </w:r>
        </w:p>
        <w:p w14:paraId="0014FB46" w14:textId="44407621" w:rsidR="0092699D" w:rsidRPr="00033616" w:rsidRDefault="0092699D" w:rsidP="00D31BA9">
          <w:pPr>
            <w:rPr>
              <w:rFonts w:cs="Calibri"/>
            </w:rPr>
          </w:pPr>
          <w:r w:rsidRPr="00033616">
            <w:rPr>
              <w:rFonts w:cs="Calibri"/>
            </w:rPr>
            <w:t>Persverantwoordelijke Landbouw en Visserij</w:t>
          </w:r>
          <w:r w:rsidRPr="00033616">
            <w:rPr>
              <w:rFonts w:cs="Calibri"/>
            </w:rPr>
            <w:br/>
          </w:r>
          <w:r w:rsidR="00A953EF" w:rsidRPr="00033616">
            <w:rPr>
              <w:rFonts w:cs="Calibri"/>
            </w:rPr>
            <w:t>Bart Merckaert</w:t>
          </w:r>
          <w:r w:rsidR="00AE3AF0" w:rsidRPr="00033616">
            <w:rPr>
              <w:rFonts w:cs="Calibri"/>
            </w:rPr>
            <w:t xml:space="preserve"> | Tel. </w:t>
          </w:r>
          <w:r w:rsidR="00585B0A" w:rsidRPr="00033616">
            <w:rPr>
              <w:rFonts w:cs="Calibri"/>
            </w:rPr>
            <w:t>0491 92 55 60</w:t>
          </w:r>
          <w:r w:rsidR="00AE3AF0" w:rsidRPr="00033616">
            <w:rPr>
              <w:rFonts w:cs="Calibri"/>
            </w:rPr>
            <w:t xml:space="preserve"> </w:t>
          </w:r>
          <w:r w:rsidR="00AE3AF0" w:rsidRPr="00033616">
            <w:rPr>
              <w:rFonts w:cs="Calibri"/>
            </w:rPr>
            <w:br/>
          </w:r>
          <w:r w:rsidR="00A953EF" w:rsidRPr="00033616">
            <w:rPr>
              <w:rFonts w:cs="Calibri"/>
            </w:rPr>
            <w:t>bart.merckaert</w:t>
          </w:r>
          <w:r w:rsidR="00AE3AF0" w:rsidRPr="00033616">
            <w:rPr>
              <w:rFonts w:cs="Calibri"/>
            </w:rPr>
            <w:t>@lv.vlaanderen.be</w:t>
          </w:r>
        </w:p>
        <w:p w14:paraId="0014FB47" w14:textId="77777777" w:rsidR="0092699D" w:rsidRPr="00033616" w:rsidRDefault="0092699D" w:rsidP="00D31BA9">
          <w:pPr>
            <w:pStyle w:val="TitelInleiding"/>
            <w:rPr>
              <w:rFonts w:cs="Calibri"/>
            </w:rPr>
          </w:pPr>
          <w:r w:rsidRPr="00033616">
            <w:rPr>
              <w:rFonts w:cs="Calibri"/>
            </w:rPr>
            <w:t>Meer info over het beleidsdomein Landbouw en Visserij:</w:t>
          </w:r>
        </w:p>
        <w:p w14:paraId="0FFC5DDB" w14:textId="77777777" w:rsidR="009B6855" w:rsidRPr="00033616" w:rsidRDefault="009B6855" w:rsidP="009B6855">
          <w:pPr>
            <w:rPr>
              <w:rFonts w:cs="Calibri"/>
            </w:rPr>
          </w:pPr>
          <w:r w:rsidRPr="00033616">
            <w:rPr>
              <w:rFonts w:cs="Calibri"/>
            </w:rPr>
            <w:t>Samen met de minister stippelt het Departement Landbouw en Visserij het beleid uit rond land- en tuinbouw, zeevisserij en platteland. Het departement voert dit beleid uit, controleert en evalueert het.</w:t>
          </w:r>
        </w:p>
        <w:p w14:paraId="5FA94DE2" w14:textId="77777777" w:rsidR="009B6855" w:rsidRPr="00033616" w:rsidRDefault="009B6855" w:rsidP="009B6855">
          <w:pPr>
            <w:rPr>
              <w:rFonts w:cs="Calibri"/>
            </w:rPr>
          </w:pPr>
          <w:r w:rsidRPr="00033616">
            <w:rPr>
              <w:rFonts w:cs="Calibri"/>
            </w:rPr>
            <w:t>Daarvoor werkt het departement ook samen met het Instituut voor Landbouw-, Visserij- en Voedingsonderzoek (ILVO), het Vlaams Centrum voor Agro- en Visserijmarketing (VLAM) en de Strategische Adviesraad voor Landbouw en Visserij (SALV). Het Departement Landbouw en Visserij, ILVO, VLAM en SALV vormen samen het beleidsdomein Landbouw en Visserij.</w:t>
          </w:r>
        </w:p>
        <w:p w14:paraId="0014FB4A" w14:textId="5F36C327" w:rsidR="0092699D" w:rsidRPr="00033616" w:rsidRDefault="0092699D" w:rsidP="00D31BA9">
          <w:pPr>
            <w:rPr>
              <w:rFonts w:cs="Calibri"/>
            </w:rPr>
          </w:pPr>
          <w:r w:rsidRPr="00033616">
            <w:rPr>
              <w:rFonts w:cs="Calibri"/>
            </w:rPr>
            <w:t xml:space="preserve">Meer info kan u vinden op </w:t>
          </w:r>
          <w:hyperlink r:id="rId18" w:tooltip="Website Departement Landbouw en Visserij" w:history="1">
            <w:r w:rsidRPr="00033616">
              <w:rPr>
                <w:rStyle w:val="Hyperlink"/>
                <w:rFonts w:cs="Calibri"/>
                <w:color w:val="auto"/>
                <w:u w:val="none"/>
              </w:rPr>
              <w:t>www.vlaanderen.be/landbouw</w:t>
            </w:r>
          </w:hyperlink>
          <w:r w:rsidRPr="00033616">
            <w:rPr>
              <w:rFonts w:cs="Calibri"/>
            </w:rPr>
            <w:t xml:space="preserve"> </w:t>
          </w:r>
        </w:p>
      </w:sdtContent>
    </w:sdt>
    <w:sectPr w:rsidR="0092699D" w:rsidRPr="00033616" w:rsidSect="00B25D94">
      <w:pgSz w:w="11906" w:h="16838"/>
      <w:pgMar w:top="3047" w:right="851" w:bottom="2410" w:left="1134" w:header="709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5FC851" w14:textId="77777777" w:rsidR="004E77E4" w:rsidRDefault="004E77E4" w:rsidP="00D31BA9">
      <w:r>
        <w:separator/>
      </w:r>
    </w:p>
  </w:endnote>
  <w:endnote w:type="continuationSeparator" w:id="0">
    <w:p w14:paraId="59972534" w14:textId="77777777" w:rsidR="004E77E4" w:rsidRDefault="004E77E4" w:rsidP="00D31BA9">
      <w:r>
        <w:continuationSeparator/>
      </w:r>
    </w:p>
  </w:endnote>
  <w:endnote w:type="continuationNotice" w:id="1">
    <w:p w14:paraId="0EA96E52" w14:textId="77777777" w:rsidR="004E77E4" w:rsidRDefault="004E77E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B539BCA2-88C4-412A-9A72-B2AC7AEED2E0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918E8D71-E4FF-40DF-BAB3-E78E73A01AF8}"/>
    <w:embedBold r:id="rId3" w:fontKey="{2BE35A0B-D9B9-4E14-98C4-DBA9126D40AD}"/>
    <w:embedItalic r:id="rId4" w:fontKey="{774B727A-61E0-4DE3-AFE7-7227C355EC6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landers Art Sans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altName w:val="Flanders Art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5" w:subsetted="1" w:fontKey="{EA3EDF2E-1851-4318-B75C-A9159CF601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FB1EE" w14:textId="77777777" w:rsidR="00EC79B6" w:rsidRDefault="00EC79B6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6D70DC46" wp14:editId="1DBF6C2F">
          <wp:extent cx="1378800" cy="540000"/>
          <wp:effectExtent l="0" t="0" r="0" b="0"/>
          <wp:docPr id="1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09EBF9" w14:textId="77777777" w:rsidR="00EC79B6" w:rsidRDefault="00EC79B6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0014FB50" w14:textId="4A6C2035" w:rsidR="00EC79B6" w:rsidRPr="00CF076F" w:rsidRDefault="00EC79B6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033616">
      <w:t>9</w:t>
    </w:r>
    <w:r w:rsidRPr="00151BC5">
      <w:fldChar w:fldCharType="end"/>
    </w:r>
    <w:r w:rsidRPr="00151BC5">
      <w:t xml:space="preserve"> van </w:t>
    </w:r>
    <w:r w:rsidR="004E77E4">
      <w:fldChar w:fldCharType="begin"/>
    </w:r>
    <w:r w:rsidR="004E77E4">
      <w:instrText xml:space="preserve"> NUMPAGES  \* Arabic  \* MERGEFORMAT </w:instrText>
    </w:r>
    <w:r w:rsidR="004E77E4">
      <w:fldChar w:fldCharType="separate"/>
    </w:r>
    <w:r w:rsidR="00033616">
      <w:t>9</w:t>
    </w:r>
    <w:r w:rsidR="004E77E4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2E1F5" w14:textId="77777777" w:rsidR="00EC79B6" w:rsidRDefault="00EC79B6" w:rsidP="00A933B3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1C7598F6" wp14:editId="6679CF6F">
          <wp:extent cx="1378800" cy="540000"/>
          <wp:effectExtent l="0" t="0" r="0" b="0"/>
          <wp:docPr id="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E35929" w14:textId="77777777" w:rsidR="00EC79B6" w:rsidRDefault="00EC79B6" w:rsidP="00A933B3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08E0359E" w14:textId="132113E7" w:rsidR="00EC79B6" w:rsidRPr="00CF076F" w:rsidRDefault="00EC79B6" w:rsidP="00A933B3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033616">
      <w:t>4</w:t>
    </w:r>
    <w:r w:rsidRPr="00151BC5">
      <w:fldChar w:fldCharType="end"/>
    </w:r>
    <w:r w:rsidRPr="00151BC5">
      <w:t xml:space="preserve"> van </w:t>
    </w:r>
    <w:r w:rsidR="004E77E4">
      <w:fldChar w:fldCharType="begin"/>
    </w:r>
    <w:r w:rsidR="004E77E4">
      <w:instrText xml:space="preserve"> NUMPAGES  \* Arabic  \* MERGEFORMAT </w:instrText>
    </w:r>
    <w:r w:rsidR="004E77E4">
      <w:fldChar w:fldCharType="separate"/>
    </w:r>
    <w:r w:rsidR="00033616">
      <w:t>9</w:t>
    </w:r>
    <w:r w:rsidR="004E77E4">
      <w:fldChar w:fldCharType="end"/>
    </w:r>
  </w:p>
  <w:p w14:paraId="2FB8EC1B" w14:textId="77777777" w:rsidR="00EC79B6" w:rsidRDefault="00EC79B6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18FA1" w14:textId="77777777" w:rsidR="00EC79B6" w:rsidRDefault="00EC79B6" w:rsidP="00A933B3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4AE3AC6A" wp14:editId="1B5A49F5">
          <wp:extent cx="1378800" cy="540000"/>
          <wp:effectExtent l="0" t="0" r="0" b="0"/>
          <wp:docPr id="2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BFECA8" w14:textId="77777777" w:rsidR="00EC79B6" w:rsidRDefault="00EC79B6" w:rsidP="00A933B3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14:paraId="66E6A259" w14:textId="4B4DC003" w:rsidR="00EC79B6" w:rsidRPr="00CF076F" w:rsidRDefault="00EC79B6" w:rsidP="00A933B3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033616">
      <w:t>8</w:t>
    </w:r>
    <w:r w:rsidRPr="00151BC5">
      <w:fldChar w:fldCharType="end"/>
    </w:r>
    <w:r w:rsidRPr="00151BC5">
      <w:t xml:space="preserve"> van </w:t>
    </w:r>
    <w:r w:rsidR="004E77E4">
      <w:fldChar w:fldCharType="begin"/>
    </w:r>
    <w:r w:rsidR="004E77E4">
      <w:instrText xml:space="preserve"> NUMPAGES  \* Arabic  \* MERGEFORMAT </w:instrText>
    </w:r>
    <w:r w:rsidR="004E77E4">
      <w:fldChar w:fldCharType="separate"/>
    </w:r>
    <w:r w:rsidR="00033616">
      <w:t>9</w:t>
    </w:r>
    <w:r w:rsidR="004E77E4">
      <w:fldChar w:fldCharType="end"/>
    </w:r>
  </w:p>
  <w:p w14:paraId="38EF2ED0" w14:textId="77777777" w:rsidR="00EC79B6" w:rsidRDefault="00EC79B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D07D8C" w14:textId="77777777" w:rsidR="004E77E4" w:rsidRDefault="004E77E4" w:rsidP="00D31BA9">
      <w:r>
        <w:separator/>
      </w:r>
    </w:p>
  </w:footnote>
  <w:footnote w:type="continuationSeparator" w:id="0">
    <w:p w14:paraId="33ABA74F" w14:textId="77777777" w:rsidR="004E77E4" w:rsidRDefault="004E77E4" w:rsidP="00D31BA9">
      <w:r>
        <w:continuationSeparator/>
      </w:r>
    </w:p>
  </w:footnote>
  <w:footnote w:type="continuationNotice" w:id="1">
    <w:p w14:paraId="7E063FF2" w14:textId="77777777" w:rsidR="004E77E4" w:rsidRDefault="004E77E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14FB4F" w14:textId="4FF8FF64" w:rsidR="00EC79B6" w:rsidRPr="0069126A" w:rsidRDefault="00EC79B6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03791" w14:textId="77777777" w:rsidR="00EC79B6" w:rsidRPr="0069126A" w:rsidRDefault="00EC79B6" w:rsidP="00A933B3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  <w:p w14:paraId="443AF5C3" w14:textId="77777777" w:rsidR="00EC79B6" w:rsidRDefault="00EC79B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10A3E" w14:textId="77777777" w:rsidR="00EC79B6" w:rsidRPr="0069126A" w:rsidRDefault="00EC79B6" w:rsidP="00A933B3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  <w:p w14:paraId="7342DD70" w14:textId="77777777" w:rsidR="00EC79B6" w:rsidRDefault="00EC79B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11"/>
  </w:num>
  <w:num w:numId="5">
    <w:abstractNumId w:val="13"/>
  </w:num>
  <w:num w:numId="6">
    <w:abstractNumId w:val="12"/>
  </w:num>
  <w:num w:numId="7">
    <w:abstractNumId w:val="11"/>
  </w:num>
  <w:num w:numId="8">
    <w:abstractNumId w:val="13"/>
  </w:num>
  <w:num w:numId="9">
    <w:abstractNumId w:val="12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hideSpellingErrors/>
  <w:hideGrammaticalError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690"/>
    <w:rsid w:val="000000DF"/>
    <w:rsid w:val="000208C8"/>
    <w:rsid w:val="00031126"/>
    <w:rsid w:val="00033616"/>
    <w:rsid w:val="00040923"/>
    <w:rsid w:val="00075F1A"/>
    <w:rsid w:val="00077549"/>
    <w:rsid w:val="0008357C"/>
    <w:rsid w:val="00092270"/>
    <w:rsid w:val="00097F5F"/>
    <w:rsid w:val="000B4A0B"/>
    <w:rsid w:val="00104A08"/>
    <w:rsid w:val="001214C8"/>
    <w:rsid w:val="00126C88"/>
    <w:rsid w:val="00130FBF"/>
    <w:rsid w:val="001322A5"/>
    <w:rsid w:val="001407BC"/>
    <w:rsid w:val="00141390"/>
    <w:rsid w:val="001504C8"/>
    <w:rsid w:val="00172833"/>
    <w:rsid w:val="001775BC"/>
    <w:rsid w:val="001779CF"/>
    <w:rsid w:val="001814F8"/>
    <w:rsid w:val="00182415"/>
    <w:rsid w:val="00185D44"/>
    <w:rsid w:val="001A03F1"/>
    <w:rsid w:val="001A5463"/>
    <w:rsid w:val="001A616B"/>
    <w:rsid w:val="001B35EA"/>
    <w:rsid w:val="001E4DB8"/>
    <w:rsid w:val="001F5E0F"/>
    <w:rsid w:val="001F74BF"/>
    <w:rsid w:val="001F787C"/>
    <w:rsid w:val="002009A6"/>
    <w:rsid w:val="00201DFB"/>
    <w:rsid w:val="002128D5"/>
    <w:rsid w:val="00217288"/>
    <w:rsid w:val="0022030F"/>
    <w:rsid w:val="00221A62"/>
    <w:rsid w:val="002505AB"/>
    <w:rsid w:val="00250E14"/>
    <w:rsid w:val="0025484B"/>
    <w:rsid w:val="00272A00"/>
    <w:rsid w:val="00280DDE"/>
    <w:rsid w:val="00283CE1"/>
    <w:rsid w:val="00287BFF"/>
    <w:rsid w:val="002A48ED"/>
    <w:rsid w:val="002D1D9C"/>
    <w:rsid w:val="002E69CD"/>
    <w:rsid w:val="00322162"/>
    <w:rsid w:val="00322225"/>
    <w:rsid w:val="003319C3"/>
    <w:rsid w:val="00353F93"/>
    <w:rsid w:val="00362700"/>
    <w:rsid w:val="0036777C"/>
    <w:rsid w:val="0038389D"/>
    <w:rsid w:val="00384F8D"/>
    <w:rsid w:val="003B1813"/>
    <w:rsid w:val="003B36FF"/>
    <w:rsid w:val="003B7077"/>
    <w:rsid w:val="003C036B"/>
    <w:rsid w:val="003C1E8D"/>
    <w:rsid w:val="003C21C2"/>
    <w:rsid w:val="003C67C4"/>
    <w:rsid w:val="003D4378"/>
    <w:rsid w:val="003E098A"/>
    <w:rsid w:val="003F634B"/>
    <w:rsid w:val="0040116B"/>
    <w:rsid w:val="00447380"/>
    <w:rsid w:val="004512CE"/>
    <w:rsid w:val="00465690"/>
    <w:rsid w:val="0047724A"/>
    <w:rsid w:val="0049390A"/>
    <w:rsid w:val="004949E6"/>
    <w:rsid w:val="00494DCD"/>
    <w:rsid w:val="004A3566"/>
    <w:rsid w:val="004C32AC"/>
    <w:rsid w:val="004C3A9D"/>
    <w:rsid w:val="004C7A49"/>
    <w:rsid w:val="004D77BE"/>
    <w:rsid w:val="004E77E4"/>
    <w:rsid w:val="004F490B"/>
    <w:rsid w:val="005111AA"/>
    <w:rsid w:val="0052276A"/>
    <w:rsid w:val="00550913"/>
    <w:rsid w:val="00552AE0"/>
    <w:rsid w:val="00552E95"/>
    <w:rsid w:val="005531CD"/>
    <w:rsid w:val="005640C1"/>
    <w:rsid w:val="00570B08"/>
    <w:rsid w:val="00581BCF"/>
    <w:rsid w:val="00585B0A"/>
    <w:rsid w:val="00586A40"/>
    <w:rsid w:val="005905D9"/>
    <w:rsid w:val="0059115F"/>
    <w:rsid w:val="00597349"/>
    <w:rsid w:val="005A24BC"/>
    <w:rsid w:val="005A3E32"/>
    <w:rsid w:val="005C32FE"/>
    <w:rsid w:val="005D0D1D"/>
    <w:rsid w:val="005E75F0"/>
    <w:rsid w:val="005F7F3C"/>
    <w:rsid w:val="006219A2"/>
    <w:rsid w:val="0063609C"/>
    <w:rsid w:val="00637050"/>
    <w:rsid w:val="00643912"/>
    <w:rsid w:val="0064678D"/>
    <w:rsid w:val="006521B3"/>
    <w:rsid w:val="00654F80"/>
    <w:rsid w:val="0066033B"/>
    <w:rsid w:val="00663961"/>
    <w:rsid w:val="00666FD9"/>
    <w:rsid w:val="00673FDA"/>
    <w:rsid w:val="0069126A"/>
    <w:rsid w:val="00691B83"/>
    <w:rsid w:val="006969D3"/>
    <w:rsid w:val="006A1F1C"/>
    <w:rsid w:val="006B59BD"/>
    <w:rsid w:val="006B5BAD"/>
    <w:rsid w:val="006C20D6"/>
    <w:rsid w:val="006C3A41"/>
    <w:rsid w:val="006D11F7"/>
    <w:rsid w:val="006D729D"/>
    <w:rsid w:val="006E0B23"/>
    <w:rsid w:val="006F508E"/>
    <w:rsid w:val="00700416"/>
    <w:rsid w:val="007044E4"/>
    <w:rsid w:val="007201E8"/>
    <w:rsid w:val="007257E8"/>
    <w:rsid w:val="0072637C"/>
    <w:rsid w:val="007334A3"/>
    <w:rsid w:val="00742516"/>
    <w:rsid w:val="0074584F"/>
    <w:rsid w:val="00773EDD"/>
    <w:rsid w:val="00784A0C"/>
    <w:rsid w:val="0078520E"/>
    <w:rsid w:val="00786BC4"/>
    <w:rsid w:val="007A6AC2"/>
    <w:rsid w:val="007A7034"/>
    <w:rsid w:val="007C179A"/>
    <w:rsid w:val="007E21F7"/>
    <w:rsid w:val="00802C83"/>
    <w:rsid w:val="0080309E"/>
    <w:rsid w:val="008172D2"/>
    <w:rsid w:val="00817CDB"/>
    <w:rsid w:val="008237C9"/>
    <w:rsid w:val="0082666E"/>
    <w:rsid w:val="0082729B"/>
    <w:rsid w:val="00827F99"/>
    <w:rsid w:val="0084289E"/>
    <w:rsid w:val="00850F07"/>
    <w:rsid w:val="00875CB9"/>
    <w:rsid w:val="008847A9"/>
    <w:rsid w:val="0088695E"/>
    <w:rsid w:val="00891F4A"/>
    <w:rsid w:val="0089293E"/>
    <w:rsid w:val="008E2382"/>
    <w:rsid w:val="008F7675"/>
    <w:rsid w:val="00907E8A"/>
    <w:rsid w:val="00921081"/>
    <w:rsid w:val="00923FDE"/>
    <w:rsid w:val="0092699D"/>
    <w:rsid w:val="009438C8"/>
    <w:rsid w:val="00950BDC"/>
    <w:rsid w:val="00951086"/>
    <w:rsid w:val="00952308"/>
    <w:rsid w:val="009772F2"/>
    <w:rsid w:val="00990D33"/>
    <w:rsid w:val="009A05E5"/>
    <w:rsid w:val="009B6855"/>
    <w:rsid w:val="009D39D6"/>
    <w:rsid w:val="009E02B1"/>
    <w:rsid w:val="009F258A"/>
    <w:rsid w:val="00A0747C"/>
    <w:rsid w:val="00A210AC"/>
    <w:rsid w:val="00A2301D"/>
    <w:rsid w:val="00A4024F"/>
    <w:rsid w:val="00A40759"/>
    <w:rsid w:val="00A41118"/>
    <w:rsid w:val="00A4454F"/>
    <w:rsid w:val="00A46FFD"/>
    <w:rsid w:val="00A558A4"/>
    <w:rsid w:val="00A74970"/>
    <w:rsid w:val="00A933B3"/>
    <w:rsid w:val="00A953EF"/>
    <w:rsid w:val="00AA343E"/>
    <w:rsid w:val="00AA4A42"/>
    <w:rsid w:val="00AB3005"/>
    <w:rsid w:val="00AC0224"/>
    <w:rsid w:val="00AE3518"/>
    <w:rsid w:val="00AE3AF0"/>
    <w:rsid w:val="00AF1823"/>
    <w:rsid w:val="00AF35E1"/>
    <w:rsid w:val="00B00279"/>
    <w:rsid w:val="00B013BB"/>
    <w:rsid w:val="00B07522"/>
    <w:rsid w:val="00B10669"/>
    <w:rsid w:val="00B25D94"/>
    <w:rsid w:val="00B27500"/>
    <w:rsid w:val="00B32E5A"/>
    <w:rsid w:val="00B34B11"/>
    <w:rsid w:val="00B35547"/>
    <w:rsid w:val="00B415BE"/>
    <w:rsid w:val="00B472A6"/>
    <w:rsid w:val="00B534BE"/>
    <w:rsid w:val="00B64C91"/>
    <w:rsid w:val="00B74B2F"/>
    <w:rsid w:val="00B74EBB"/>
    <w:rsid w:val="00B75FD3"/>
    <w:rsid w:val="00B82E2A"/>
    <w:rsid w:val="00BD2023"/>
    <w:rsid w:val="00C016FE"/>
    <w:rsid w:val="00C1312B"/>
    <w:rsid w:val="00C3535C"/>
    <w:rsid w:val="00C36418"/>
    <w:rsid w:val="00C36AAE"/>
    <w:rsid w:val="00C62B71"/>
    <w:rsid w:val="00C73143"/>
    <w:rsid w:val="00C75A10"/>
    <w:rsid w:val="00C83806"/>
    <w:rsid w:val="00C84E9D"/>
    <w:rsid w:val="00C861E0"/>
    <w:rsid w:val="00C90D99"/>
    <w:rsid w:val="00C9432A"/>
    <w:rsid w:val="00C97077"/>
    <w:rsid w:val="00CA359D"/>
    <w:rsid w:val="00CA77F6"/>
    <w:rsid w:val="00CB35C6"/>
    <w:rsid w:val="00CB79F2"/>
    <w:rsid w:val="00CF076F"/>
    <w:rsid w:val="00CF7D14"/>
    <w:rsid w:val="00D11E59"/>
    <w:rsid w:val="00D31BA9"/>
    <w:rsid w:val="00D537C9"/>
    <w:rsid w:val="00D56715"/>
    <w:rsid w:val="00D6051C"/>
    <w:rsid w:val="00D80500"/>
    <w:rsid w:val="00D94E6F"/>
    <w:rsid w:val="00DA15E3"/>
    <w:rsid w:val="00DA630E"/>
    <w:rsid w:val="00DC25D9"/>
    <w:rsid w:val="00DD5377"/>
    <w:rsid w:val="00DE01B3"/>
    <w:rsid w:val="00DE692D"/>
    <w:rsid w:val="00DF004A"/>
    <w:rsid w:val="00DF0B4E"/>
    <w:rsid w:val="00DF10EA"/>
    <w:rsid w:val="00DF26BC"/>
    <w:rsid w:val="00DF492B"/>
    <w:rsid w:val="00E231C8"/>
    <w:rsid w:val="00E24616"/>
    <w:rsid w:val="00E25E6E"/>
    <w:rsid w:val="00E3543B"/>
    <w:rsid w:val="00E4280E"/>
    <w:rsid w:val="00E456E4"/>
    <w:rsid w:val="00E55671"/>
    <w:rsid w:val="00E6130F"/>
    <w:rsid w:val="00E70530"/>
    <w:rsid w:val="00E77775"/>
    <w:rsid w:val="00E82A68"/>
    <w:rsid w:val="00E97F79"/>
    <w:rsid w:val="00EC79B6"/>
    <w:rsid w:val="00EE585D"/>
    <w:rsid w:val="00F12A60"/>
    <w:rsid w:val="00F301E1"/>
    <w:rsid w:val="00F62C93"/>
    <w:rsid w:val="00F65B28"/>
    <w:rsid w:val="00F73A8D"/>
    <w:rsid w:val="00F84A4A"/>
    <w:rsid w:val="00F956FB"/>
    <w:rsid w:val="00F95C12"/>
    <w:rsid w:val="00FA2593"/>
    <w:rsid w:val="00FB3292"/>
    <w:rsid w:val="00FB467D"/>
    <w:rsid w:val="00FB4B65"/>
    <w:rsid w:val="00FB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14FB36"/>
  <w15:docId w15:val="{AEA2A543-CEA2-47A3-BDEB-6097CB74E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GridTable41">
    <w:name w:val="Grid Table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aginering">
    <w:name w:val="paginering"/>
    <w:basedOn w:val="Standaard"/>
    <w:uiPriority w:val="27"/>
    <w:qFormat/>
    <w:rsid w:val="00CF076F"/>
    <w:pPr>
      <w:spacing w:after="0"/>
      <w:jc w:val="right"/>
    </w:pPr>
    <w:rPr>
      <w:rFonts w:ascii="FlandersArtSans-Regular" w:hAnsi="FlandersArtSans-Regular"/>
      <w:noProof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5091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50913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50913"/>
    <w:rPr>
      <w:rFonts w:ascii="Calibri" w:hAnsi="Calibri" w:cs="Times New Roman"/>
      <w:sz w:val="20"/>
      <w:szCs w:val="20"/>
      <w:lang w:val="nl-BE"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5091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50913"/>
    <w:rPr>
      <w:rFonts w:ascii="Calibri" w:hAnsi="Calibri" w:cs="Times New Roman"/>
      <w:b/>
      <w:bCs/>
      <w:sz w:val="20"/>
      <w:szCs w:val="20"/>
      <w:lang w:val="nl-BE" w:eastAsia="nl-B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://www.vlaanderen.be/landbouw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6f93748-2e9f-42ff-9a3b-2db68e429cfa">CSES6ZK4QH4Q-434-1</_dlc_DocId>
    <_dlc_DocIdUrl xmlns="e6f93748-2e9f-42ff-9a3b-2db68e429cfa">
      <Url>https://lvportaal/centrale/gebruikerscommissielvportaal/_layouts/15/DocIdRedir.aspx?ID=CSES6ZK4QH4Q-434-1</Url>
      <Description>CSES6ZK4QH4Q-434-1</Description>
    </_dlc_DocIdUrl>
    <Intern xmlns="65a05a54-6f79-41f1-b106-30ca63d31d80">Extern</Inter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671D6C283E134990CD049C7E98D3E4" ma:contentTypeVersion="3" ma:contentTypeDescription="Een nieuw document maken." ma:contentTypeScope="" ma:versionID="922223d9bc1a751860cf2ff916f47278">
  <xsd:schema xmlns:xsd="http://www.w3.org/2001/XMLSchema" xmlns:xs="http://www.w3.org/2001/XMLSchema" xmlns:p="http://schemas.microsoft.com/office/2006/metadata/properties" xmlns:ns2="e6f93748-2e9f-42ff-9a3b-2db68e429cfa" xmlns:ns3="65a05a54-6f79-41f1-b106-30ca63d31d80" targetNamespace="http://schemas.microsoft.com/office/2006/metadata/properties" ma:root="true" ma:fieldsID="d331f7b8fe4281efc2a162120b9d7831" ns2:_="" ns3:_="">
    <xsd:import namespace="e6f93748-2e9f-42ff-9a3b-2db68e429cfa"/>
    <xsd:import namespace="65a05a54-6f79-41f1-b106-30ca63d31d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nter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93748-2e9f-42ff-9a3b-2db68e429cf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a05a54-6f79-41f1-b106-30ca63d31d80" elementFormDefault="qualified">
    <xsd:import namespace="http://schemas.microsoft.com/office/2006/documentManagement/types"/>
    <xsd:import namespace="http://schemas.microsoft.com/office/infopath/2007/PartnerControls"/>
    <xsd:element name="Intern" ma:index="11" ma:displayName="Intern/Extern gebruik" ma:default="Intern/Extern" ma:description="Gebruik intern of extern" ma:format="Dropdown" ma:internalName="Intern">
      <xsd:simpleType>
        <xsd:restriction base="dms:Choice">
          <xsd:enumeration value="Intern"/>
          <xsd:enumeration value="Extern"/>
          <xsd:enumeration value="Intern/Exter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AC0056-C885-407D-9CEE-F202203D86A3}">
  <ds:schemaRefs>
    <ds:schemaRef ds:uri="http://schemas.microsoft.com/office/2006/metadata/properties"/>
    <ds:schemaRef ds:uri="http://schemas.microsoft.com/office/infopath/2007/PartnerControls"/>
    <ds:schemaRef ds:uri="e6f93748-2e9f-42ff-9a3b-2db68e429cfa"/>
    <ds:schemaRef ds:uri="65a05a54-6f79-41f1-b106-30ca63d31d80"/>
  </ds:schemaRefs>
</ds:datastoreItem>
</file>

<file path=customXml/itemProps2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407636-3514-4016-95D0-E86EB8E0BB6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FE7F7F9-CEF8-47C4-9082-FE3C3CE94B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93748-2e9f-42ff-9a3b-2db68e429cfa"/>
    <ds:schemaRef ds:uri="65a05a54-6f79-41f1-b106-30ca63d31d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F37E092-F84A-458E-A466-B89A9CCBE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1185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7689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D'Hoker, Petra</dc:creator>
  <cp:lastModifiedBy>Bart Merckaert</cp:lastModifiedBy>
  <cp:revision>6</cp:revision>
  <cp:lastPrinted>2022-01-05T13:25:00Z</cp:lastPrinted>
  <dcterms:created xsi:type="dcterms:W3CDTF">2022-01-14T09:35:00Z</dcterms:created>
  <dcterms:modified xsi:type="dcterms:W3CDTF">2022-01-14T09:44:00Z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0x01010006671D6C283E134990CD049C7E98D3E4</vt:lpwstr>
  </property>
  <property fmtid="{D5CDD505-2E9C-101B-9397-08002B2CF9AE}" pid="3" name="_dlc_DocIdItemGuid">
    <vt:lpwstr>637d59cd-9e49-40b2-8456-90c76b3465e7</vt:lpwstr>
  </property>
</Properties>
</file>